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C15821" w14:textId="77777777" w:rsidR="00950425" w:rsidRDefault="00950425" w:rsidP="00950425">
      <w:pPr>
        <w:pStyle w:val="Einladung"/>
      </w:pPr>
      <w:r>
        <w:t>Einladung zu</w:t>
      </w:r>
      <w:r w:rsidR="00E50BEE">
        <w:t>m</w:t>
      </w:r>
      <w:r w:rsidR="006824D6">
        <w:t xml:space="preserve"> Vortrag von</w:t>
      </w:r>
    </w:p>
    <w:p w14:paraId="225EDF67" w14:textId="77777777" w:rsidR="00396612" w:rsidRPr="004E53B7" w:rsidRDefault="00E50BEE" w:rsidP="00950425">
      <w:pPr>
        <w:pStyle w:val="AnlassbzwReferentin"/>
      </w:pPr>
      <w:r>
        <w:t>[Name] ([Ort])</w:t>
      </w:r>
    </w:p>
    <w:p w14:paraId="2CAD3E19" w14:textId="77777777" w:rsidR="00A91F3F" w:rsidRPr="00552EC9" w:rsidRDefault="00E50BEE" w:rsidP="00E50BEE">
      <w:pPr>
        <w:pStyle w:val="Titel"/>
        <w:spacing w:after="240"/>
      </w:pPr>
      <w:r>
        <w:t>[</w:t>
      </w:r>
      <w:r w:rsidRPr="00E50BEE">
        <w:t>Vortragstitel</w:t>
      </w:r>
      <w:r>
        <w:t>]</w:t>
      </w:r>
    </w:p>
    <w:p w14:paraId="0D340A18" w14:textId="77777777" w:rsidR="007F3105" w:rsidRPr="007F3105" w:rsidRDefault="00E50BEE" w:rsidP="007F3105">
      <w:pPr>
        <w:pStyle w:val="UntertitelVortrag"/>
      </w:pPr>
      <w:r>
        <w:t>[Untertitel Vortrag]</w:t>
      </w:r>
    </w:p>
    <w:p w14:paraId="2073F95C" w14:textId="77777777" w:rsidR="00C70DCF" w:rsidRPr="00930C98" w:rsidRDefault="00E90F40" w:rsidP="006824D6">
      <w:pPr>
        <w:pStyle w:val="DatumUhrzeitOrt"/>
      </w:pPr>
      <w:r>
        <w:t>[Wochentag]</w:t>
      </w:r>
      <w:r w:rsidR="0076517B" w:rsidRPr="0076517B">
        <w:t xml:space="preserve">, </w:t>
      </w:r>
      <w:r>
        <w:t>[Datum]</w:t>
      </w:r>
    </w:p>
    <w:p w14:paraId="1C321292" w14:textId="77777777" w:rsidR="00C70DCF" w:rsidRDefault="00E90F40" w:rsidP="00F460C1">
      <w:pPr>
        <w:pStyle w:val="DatumUhrzeitOrtFolgezeilen"/>
      </w:pPr>
      <w:r>
        <w:t>[XX</w:t>
      </w:r>
      <w:r w:rsidR="005058F9">
        <w:t>:</w:t>
      </w:r>
      <w:r>
        <w:t>XX]</w:t>
      </w:r>
      <w:r w:rsidR="00064AE6">
        <w:t>–</w:t>
      </w:r>
      <w:r>
        <w:t>[XX</w:t>
      </w:r>
      <w:r w:rsidR="00064AE6">
        <w:t>:</w:t>
      </w:r>
      <w:r>
        <w:t>XX]</w:t>
      </w:r>
      <w:r w:rsidR="007C71C3">
        <w:t xml:space="preserve"> Uhr</w:t>
      </w:r>
    </w:p>
    <w:p w14:paraId="47FF1DD7" w14:textId="77777777" w:rsidR="00950425" w:rsidRDefault="00E90F40" w:rsidP="007F3105">
      <w:pPr>
        <w:pStyle w:val="DatumUhrzeitOrtFolgezeilen"/>
      </w:pPr>
      <w:r>
        <w:t>[Raum]</w:t>
      </w:r>
      <w:r w:rsidR="00CC26C6">
        <w:t xml:space="preserve">, </w:t>
      </w:r>
      <w:r>
        <w:t>[Ort]</w:t>
      </w:r>
    </w:p>
    <w:p w14:paraId="2128A0CB" w14:textId="77777777" w:rsidR="00950425" w:rsidRDefault="00950425" w:rsidP="00950425"/>
    <w:p w14:paraId="2EAD3D80" w14:textId="77777777" w:rsidR="00E2668D" w:rsidRDefault="006824D6" w:rsidP="00E2668D">
      <w:r>
        <w:rPr>
          <w:noProof/>
        </w:rPr>
        <mc:AlternateContent>
          <mc:Choice Requires="wps">
            <w:drawing>
              <wp:anchor distT="0" distB="0" distL="114300" distR="114300" simplePos="0" relativeHeight="251660288" behindDoc="0" locked="0" layoutInCell="1" allowOverlap="1" wp14:anchorId="19FC934B" wp14:editId="09AB727A">
                <wp:simplePos x="0" y="0"/>
                <wp:positionH relativeFrom="column">
                  <wp:posOffset>4898</wp:posOffset>
                </wp:positionH>
                <wp:positionV relativeFrom="paragraph">
                  <wp:posOffset>4653953</wp:posOffset>
                </wp:positionV>
                <wp:extent cx="6246891" cy="679010"/>
                <wp:effectExtent l="0" t="0" r="1905" b="6985"/>
                <wp:wrapNone/>
                <wp:docPr id="393157079" name="Textfeld 1"/>
                <wp:cNvGraphicFramePr/>
                <a:graphic xmlns:a="http://schemas.openxmlformats.org/drawingml/2006/main">
                  <a:graphicData uri="http://schemas.microsoft.com/office/word/2010/wordprocessingShape">
                    <wps:wsp>
                      <wps:cNvSpPr txBox="1"/>
                      <wps:spPr>
                        <a:xfrm>
                          <a:off x="0" y="0"/>
                          <a:ext cx="6246891" cy="67901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7ECF20E" w14:textId="77777777" w:rsidR="006824D6" w:rsidRPr="00950425" w:rsidRDefault="00E50BEE" w:rsidP="006824D6">
                            <w:pPr>
                              <w:pStyle w:val="Absenderin"/>
                            </w:pPr>
                            <w:r>
                              <w:t>[Absender:in/Einladende</w:t>
                            </w:r>
                            <w:r w:rsidR="00DB0042">
                              <w:t>:r</w:t>
                            </w:r>
                            <w:r>
                              <w:t>, z.B. «</w:t>
                            </w:r>
                            <w:r w:rsidR="006824D6">
                              <w:t>Für die Theologische</w:t>
                            </w:r>
                            <w:r w:rsidR="00DB0042">
                              <w:t xml:space="preserve"> und Religionswissenschaftliche</w:t>
                            </w:r>
                            <w:r w:rsidR="006824D6">
                              <w:t xml:space="preserve"> Fakultät, </w:t>
                            </w:r>
                            <w:r w:rsidR="006824D6" w:rsidRPr="00950425">
                              <w:t>Prof. Dr. Dorothea Lüddeckens, Dekanin</w:t>
                            </w:r>
                            <w:r>
                              <w:t>» – wenn notwendig/erwünscht, ansonsten diese Textbox löschen]</w:t>
                            </w:r>
                          </w:p>
                          <w:p w14:paraId="680EE3AB" w14:textId="77777777" w:rsidR="006824D6" w:rsidRDefault="006824D6"/>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9FC934B" id="_x0000_t202" coordsize="21600,21600" o:spt="202" path="m,l,21600r21600,l21600,xe">
                <v:stroke joinstyle="miter"/>
                <v:path gradientshapeok="t" o:connecttype="rect"/>
              </v:shapetype>
              <v:shape id="Textfeld 1" o:spid="_x0000_s1026" type="#_x0000_t202" style="position:absolute;margin-left:.4pt;margin-top:366.45pt;width:491.9pt;height:53.4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" filled="f" stroked="f" strokeweight=".5pt">
                <v:textbox inset="0,0,0,0">
                  <w:txbxContent>
                    <w:p w14:paraId="47ECF20E" w14:textId="77777777" w:rsidR="006824D6" w:rsidRPr="00950425" w:rsidRDefault="00E50BEE" w:rsidP="006824D6">
                      <w:pPr>
                        <w:pStyle w:val="Absenderin"/>
                      </w:pPr>
                      <w:r>
                        <w:t>[Absender:in/Einladende</w:t>
                      </w:r>
                      <w:r w:rsidR="00DB0042">
                        <w:t>:r</w:t>
                      </w:r>
                      <w:r>
                        <w:t>, z.B. «</w:t>
                      </w:r>
                      <w:r w:rsidR="006824D6">
                        <w:t>Für die Theologische</w:t>
                      </w:r>
                      <w:r w:rsidR="00DB0042">
                        <w:t xml:space="preserve"> und Religionswissenschaftliche</w:t>
                      </w:r>
                      <w:r w:rsidR="006824D6">
                        <w:t xml:space="preserve"> Fakultät, </w:t>
                      </w:r>
                      <w:r w:rsidR="006824D6" w:rsidRPr="00950425">
                        <w:t>Prof. Dr. Dorothea Lüddeckens, Dekanin</w:t>
                      </w:r>
                      <w:r>
                        <w:t>» – wenn notwendig/erwünscht, ansonsten diese Textbox löschen]</w:t>
                      </w:r>
                    </w:p>
                    <w:p w14:paraId="680EE3AB" w14:textId="77777777" w:rsidR="006824D6" w:rsidRDefault="006824D6"/>
                  </w:txbxContent>
                </v:textbox>
              </v:shape>
            </w:pict>
          </mc:Fallback>
        </mc:AlternateContent>
      </w:r>
    </w:p>
    <w:p w14:paraId="471D225A" w14:textId="77777777" w:rsidR="00E2668D" w:rsidRDefault="00E2668D" w:rsidP="00E2668D"/>
    <w:p w14:paraId="43BBC225" w14:textId="77777777" w:rsidR="00E2668D" w:rsidRDefault="00E2668D" w:rsidP="00E2668D"/>
    <w:p w14:paraId="1513CB0E" w14:textId="77777777" w:rsidR="00E2668D" w:rsidRDefault="00E2668D" w:rsidP="00E2668D"/>
    <w:p w14:paraId="336181BF" w14:textId="77777777" w:rsidR="00E2668D" w:rsidRDefault="00E2668D" w:rsidP="00E2668D">
      <w:r>
        <w:t>[Text … Lorem ipsum dolor sit amet, consectetuer adipiscing elit. Aenean commodo ligula eget dolor. Aenean massa. Cum sociis natoque penatibus et magnis dis parturient montes, nascetur ridiculus mus. Donec quam felis, ultricies nec, pellentesque eu, pretium quis, sem.</w:t>
      </w:r>
    </w:p>
    <w:p w14:paraId="3EBB55ED" w14:textId="77777777" w:rsidR="00E2668D" w:rsidRDefault="00E2668D" w:rsidP="00E2668D"/>
    <w:p w14:paraId="33DC4143" w14:textId="77777777" w:rsidR="00E2668D" w:rsidRDefault="00E2668D" w:rsidP="00E2668D">
      <w:r>
        <w:t>Nulla consequat massa quis enim. Donec pede justo, fringilla vel, aliquet nec, vulputate eget, arcu. In enim justo, rhoncus ut, imperdiet a, venenatis vitae, justo. Nullam dictum felis eu pede mollis pretium. Integer tincidunt. Cras dapibus. Vivamus elementum semper nisi. Aenean vulputate eleifend tellus. Aenean leo ligula, porttitor eu, consequat vitae, eleifend ac, enim. Aliquam lorem ante, dapibus in, viverra quis, feugiat a.]</w:t>
      </w:r>
    </w:p>
    <w:p w14:paraId="23C06ADA" w14:textId="77777777" w:rsidR="00E2668D" w:rsidRDefault="00E2668D" w:rsidP="00E2668D"/>
    <w:p w14:paraId="27CFF9EC" w14:textId="77777777" w:rsidR="00E2668D" w:rsidRDefault="00E2668D" w:rsidP="00E2668D"/>
    <w:p w14:paraId="70B3AC92" w14:textId="77777777" w:rsidR="00E2668D" w:rsidRDefault="00E2668D" w:rsidP="00E2668D"/>
    <w:p w14:paraId="37F05513" w14:textId="77777777" w:rsidR="006824D6" w:rsidRDefault="006824D6" w:rsidP="006824D6"/>
    <w:sectPr w:rsidR="006824D6" w:rsidSect="00057FA1">
      <w:headerReference w:type="first" r:id="rId11"/>
      <w:type w:val="continuous"/>
      <w:pgSz w:w="11907" w:h="16840" w:code="9"/>
      <w:pgMar w:top="1565" w:right="1361" w:bottom="1270" w:left="1361" w:header="397" w:footer="369" w:gutter="0"/>
      <w:cols w:space="708"/>
      <w:titlePg/>
      <w:docGrid w:linePitch="360"/>
      <w15:footnoteColumns w:val="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4FBF16" w14:textId="77777777" w:rsidR="00057FA1" w:rsidRDefault="00057FA1" w:rsidP="00F91D37">
      <w:pPr>
        <w:spacing w:line="240" w:lineRule="auto"/>
      </w:pPr>
      <w:r>
        <w:separator/>
      </w:r>
    </w:p>
  </w:endnote>
  <w:endnote w:type="continuationSeparator" w:id="0">
    <w:p w14:paraId="7A9B1FE0" w14:textId="77777777" w:rsidR="00057FA1" w:rsidRDefault="00057FA1" w:rsidP="00F91D3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ource Sans Pro">
    <w:panose1 w:val="020B0503030403020204"/>
    <w:charset w:val="00"/>
    <w:family w:val="swiss"/>
    <w:pitch w:val="variable"/>
    <w:sig w:usb0="600002F7" w:usb1="00000003" w:usb2="00000000" w:usb3="00000000" w:csb0="0000019F" w:csb1="00000000"/>
  </w:font>
  <w:font w:name="HelveticaNeueLT Com 55 Roman">
    <w:altName w:val="Arial"/>
    <w:panose1 w:val="020B0604020202020204"/>
    <w:charset w:val="00"/>
    <w:family w:val="swiss"/>
    <w:pitch w:val="variable"/>
    <w:sig w:usb0="8000008F" w:usb1="10002042" w:usb2="00000000" w:usb3="00000000" w:csb0="0000009B" w:csb1="00000000"/>
  </w:font>
  <w:font w:name="MS Gothic">
    <w:altName w:val="ＭＳ ゴシック"/>
    <w:panose1 w:val="020B0609070205080204"/>
    <w:charset w:val="80"/>
    <w:family w:val="modern"/>
    <w:pitch w:val="fixed"/>
    <w:sig w:usb0="E00002FF" w:usb1="6AC7FDFB" w:usb2="08000012" w:usb3="00000000" w:csb0="0002009F" w:csb1="00000000"/>
  </w:font>
  <w:font w:name="MinionPro-Regular">
    <w:altName w:val="Calibri"/>
    <w:panose1 w:val="02040503050306020203"/>
    <w:charset w:val="4D"/>
    <w:family w:val="auto"/>
    <w:notTrueType/>
    <w:pitch w:val="default"/>
    <w:sig w:usb0="00000003" w:usb1="00000000" w:usb2="00000000" w:usb3="00000000" w:csb0="00000001" w:csb1="00000000"/>
  </w:font>
  <w:font w:name="Source Sans Pro SemiBold">
    <w:panose1 w:val="020B0503030403020204"/>
    <w:charset w:val="00"/>
    <w:family w:val="swiss"/>
    <w:pitch w:val="variable"/>
    <w:sig w:usb0="600002F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E128D2" w14:textId="77777777" w:rsidR="00057FA1" w:rsidRPr="00B40109" w:rsidRDefault="00057FA1" w:rsidP="00B40109">
      <w:pPr>
        <w:pStyle w:val="Fussnotentrennung"/>
      </w:pPr>
    </w:p>
  </w:footnote>
  <w:footnote w:type="continuationSeparator" w:id="0">
    <w:p w14:paraId="4BCACB21" w14:textId="77777777" w:rsidR="00057FA1" w:rsidRDefault="00057FA1" w:rsidP="00F91D37">
      <w:pPr>
        <w:spacing w:line="240" w:lineRule="auto"/>
      </w:pPr>
      <w:r>
        <w:continuationSeparator/>
      </w:r>
    </w:p>
  </w:footnote>
  <w:footnote w:type="continuationNotice" w:id="1">
    <w:p w14:paraId="42D54496" w14:textId="77777777" w:rsidR="00057FA1" w:rsidRDefault="00057FA1">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elleohneRahmen"/>
      <w:tblW w:w="10910" w:type="dxa"/>
      <w:tblInd w:w="-987" w:type="dxa"/>
      <w:tblLook w:val="04A0" w:firstRow="1" w:lastRow="0" w:firstColumn="1" w:lastColumn="0" w:noHBand="0" w:noVBand="1"/>
    </w:tblPr>
    <w:tblGrid>
      <w:gridCol w:w="3039"/>
      <w:gridCol w:w="7871"/>
    </w:tblGrid>
    <w:tr w:rsidR="00CB4A79" w14:paraId="03AF8800" w14:textId="77777777" w:rsidTr="00950425">
      <w:trPr>
        <w:trHeight w:val="913"/>
      </w:trPr>
      <w:tc>
        <w:tcPr>
          <w:tcW w:w="3039" w:type="dxa"/>
          <w:tcBorders>
            <w:right w:val="single" w:sz="4" w:space="0" w:color="000000" w:themeColor="text1"/>
          </w:tcBorders>
        </w:tcPr>
        <w:p w14:paraId="5E7C0D8E" w14:textId="77777777" w:rsidR="00CB4A79" w:rsidRDefault="00CB4A79" w:rsidP="00735588">
          <w:pPr>
            <w:pStyle w:val="Kopfzeile"/>
            <w:ind w:left="28"/>
          </w:pPr>
          <w:r>
            <w:rPr>
              <w:noProof/>
            </w:rPr>
            <w:drawing>
              <wp:inline distT="0" distB="0" distL="0" distR="0" wp14:anchorId="4AC09CE6" wp14:editId="5A4FF167">
                <wp:extent cx="1548000" cy="536243"/>
                <wp:effectExtent l="0" t="0" r="0" b="0"/>
                <wp:docPr id="776896511" name="Grafik 776896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Grafik 3"/>
                        <pic:cNvPicPr/>
                      </pic:nvPicPr>
                      <pic:blipFill>
                        <a:blip r:embed="rId1">
                          <a:extLst>
                            <a:ext uri="{28A0092B-C50C-407E-A947-70E740481C1C}">
                              <a14:useLocalDpi xmlns:a14="http://schemas.microsoft.com/office/drawing/2010/main" val="0"/>
                            </a:ext>
                          </a:extLst>
                        </a:blip>
                        <a:stretch>
                          <a:fillRect/>
                        </a:stretch>
                      </pic:blipFill>
                      <pic:spPr>
                        <a:xfrm>
                          <a:off x="0" y="0"/>
                          <a:ext cx="1548000" cy="536243"/>
                        </a:xfrm>
                        <a:prstGeom prst="rect">
                          <a:avLst/>
                        </a:prstGeom>
                      </pic:spPr>
                    </pic:pic>
                  </a:graphicData>
                </a:graphic>
              </wp:inline>
            </w:drawing>
          </w:r>
        </w:p>
      </w:tc>
      <w:tc>
        <w:tcPr>
          <w:tcW w:w="7871" w:type="dxa"/>
          <w:tcBorders>
            <w:left w:val="single" w:sz="4" w:space="0" w:color="000000" w:themeColor="text1"/>
          </w:tcBorders>
          <w:vAlign w:val="center"/>
        </w:tcPr>
        <w:p w14:paraId="5820F6F9" w14:textId="77777777" w:rsidR="00AA6074" w:rsidRPr="001465E4" w:rsidRDefault="00DB0042" w:rsidP="005221C0">
          <w:pPr>
            <w:pStyle w:val="Untereinheit"/>
          </w:pPr>
          <w:r>
            <w:t>[Seminar/Fakultät &gt; bitte anpassen]</w:t>
          </w:r>
        </w:p>
      </w:tc>
    </w:tr>
  </w:tbl>
  <w:p w14:paraId="00011DCE" w14:textId="77777777" w:rsidR="00992DCC" w:rsidRDefault="00992DCC" w:rsidP="00930C98">
    <w:pPr>
      <w:pStyle w:val="Kopfzeile"/>
    </w:pPr>
  </w:p>
  <w:p w14:paraId="45E104FC" w14:textId="77777777" w:rsidR="00930C98" w:rsidRDefault="00930C98" w:rsidP="00930C98">
    <w:pPr>
      <w:pStyle w:val="Kopfzeile"/>
    </w:pPr>
  </w:p>
  <w:p w14:paraId="64890446" w14:textId="77777777" w:rsidR="00930C98" w:rsidRDefault="00930C98" w:rsidP="00930C98">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EF63694"/>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6E94C036"/>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629ED57C"/>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FDB8128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819A94D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5A9A3472"/>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0EA1BE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5986FEC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AA947F9C"/>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DBFC173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4905AC"/>
    <w:multiLevelType w:val="multilevel"/>
    <w:tmpl w:val="E72E52CA"/>
    <w:lvl w:ilvl="0">
      <w:start w:val="1"/>
      <w:numFmt w:val="bullet"/>
      <w:lvlText w:val="‒"/>
      <w:lvlJc w:val="left"/>
      <w:pPr>
        <w:ind w:left="284" w:hanging="284"/>
      </w:pPr>
      <w:rPr>
        <w:rFonts w:ascii="Calibri" w:hAnsi="Calibri" w:cs="Arial" w:hint="default"/>
      </w:rPr>
    </w:lvl>
    <w:lvl w:ilvl="1">
      <w:start w:val="1"/>
      <w:numFmt w:val="bullet"/>
      <w:lvlText w:val="‒"/>
      <w:lvlJc w:val="left"/>
      <w:pPr>
        <w:ind w:left="567" w:hanging="283"/>
      </w:pPr>
      <w:rPr>
        <w:rFonts w:ascii="Arial" w:hAnsi="Arial" w:cs="Arial" w:hint="default"/>
      </w:rPr>
    </w:lvl>
    <w:lvl w:ilvl="2">
      <w:start w:val="1"/>
      <w:numFmt w:val="bullet"/>
      <w:lvlText w:val="‒"/>
      <w:lvlJc w:val="left"/>
      <w:pPr>
        <w:ind w:left="851" w:hanging="284"/>
      </w:pPr>
      <w:rPr>
        <w:rFonts w:ascii="Arial" w:hAnsi="Arial" w:cs="Arial" w:hint="default"/>
      </w:rPr>
    </w:lvl>
    <w:lvl w:ilvl="3">
      <w:start w:val="1"/>
      <w:numFmt w:val="bullet"/>
      <w:lvlText w:val=""/>
      <w:lvlJc w:val="left"/>
      <w:pPr>
        <w:ind w:left="3164" w:hanging="360"/>
      </w:pPr>
      <w:rPr>
        <w:rFonts w:ascii="Symbol" w:hAnsi="Symbol" w:hint="default"/>
      </w:rPr>
    </w:lvl>
    <w:lvl w:ilvl="4">
      <w:start w:val="1"/>
      <w:numFmt w:val="bullet"/>
      <w:lvlText w:val="o"/>
      <w:lvlJc w:val="left"/>
      <w:pPr>
        <w:ind w:left="3884" w:hanging="360"/>
      </w:pPr>
      <w:rPr>
        <w:rFonts w:ascii="Courier New" w:hAnsi="Courier New" w:cs="Courier New" w:hint="default"/>
      </w:rPr>
    </w:lvl>
    <w:lvl w:ilvl="5">
      <w:start w:val="1"/>
      <w:numFmt w:val="bullet"/>
      <w:lvlText w:val=""/>
      <w:lvlJc w:val="left"/>
      <w:pPr>
        <w:ind w:left="4604" w:hanging="360"/>
      </w:pPr>
      <w:rPr>
        <w:rFonts w:ascii="Wingdings" w:hAnsi="Wingdings" w:hint="default"/>
      </w:rPr>
    </w:lvl>
    <w:lvl w:ilvl="6">
      <w:start w:val="1"/>
      <w:numFmt w:val="bullet"/>
      <w:lvlText w:val=""/>
      <w:lvlJc w:val="left"/>
      <w:pPr>
        <w:ind w:left="5324" w:hanging="360"/>
      </w:pPr>
      <w:rPr>
        <w:rFonts w:ascii="Symbol" w:hAnsi="Symbol" w:hint="default"/>
      </w:rPr>
    </w:lvl>
    <w:lvl w:ilvl="7">
      <w:start w:val="1"/>
      <w:numFmt w:val="bullet"/>
      <w:lvlText w:val="o"/>
      <w:lvlJc w:val="left"/>
      <w:pPr>
        <w:ind w:left="6044" w:hanging="360"/>
      </w:pPr>
      <w:rPr>
        <w:rFonts w:ascii="Courier New" w:hAnsi="Courier New" w:cs="Courier New" w:hint="default"/>
      </w:rPr>
    </w:lvl>
    <w:lvl w:ilvl="8">
      <w:start w:val="1"/>
      <w:numFmt w:val="bullet"/>
      <w:lvlText w:val=""/>
      <w:lvlJc w:val="left"/>
      <w:pPr>
        <w:ind w:left="6764" w:hanging="360"/>
      </w:pPr>
      <w:rPr>
        <w:rFonts w:ascii="Wingdings" w:hAnsi="Wingdings" w:hint="default"/>
      </w:rPr>
    </w:lvl>
  </w:abstractNum>
  <w:abstractNum w:abstractNumId="11" w15:restartNumberingAfterBreak="0">
    <w:nsid w:val="198A7877"/>
    <w:multiLevelType w:val="multilevel"/>
    <w:tmpl w:val="14FC64F4"/>
    <w:lvl w:ilvl="0">
      <w:start w:val="1"/>
      <w:numFmt w:val="decimal"/>
      <w:pStyle w:val="Dokumentbezeichnung"/>
      <w:lvlText w:val="%1"/>
      <w:lvlJc w:val="left"/>
      <w:pPr>
        <w:ind w:left="851" w:hanging="709"/>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2" w15:restartNumberingAfterBreak="0">
    <w:nsid w:val="1F7455C8"/>
    <w:multiLevelType w:val="multilevel"/>
    <w:tmpl w:val="6E9A6320"/>
    <w:numStyleLink w:val="Nummerierteberschriften"/>
  </w:abstractNum>
  <w:abstractNum w:abstractNumId="13" w15:restartNumberingAfterBreak="0">
    <w:nsid w:val="20C616FE"/>
    <w:multiLevelType w:val="multilevel"/>
    <w:tmpl w:val="9364FD24"/>
    <w:numStyleLink w:val="Aufzhlungen"/>
  </w:abstractNum>
  <w:abstractNum w:abstractNumId="14" w15:restartNumberingAfterBreak="0">
    <w:nsid w:val="21E804FF"/>
    <w:multiLevelType w:val="hybridMultilevel"/>
    <w:tmpl w:val="522274AA"/>
    <w:lvl w:ilvl="0" w:tplc="11AC66EC">
      <w:start w:val="1"/>
      <w:numFmt w:val="decimal"/>
      <w:lvlText w:val="%1."/>
      <w:lvlJc w:val="left"/>
      <w:pPr>
        <w:ind w:left="720" w:hanging="360"/>
      </w:p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15" w15:restartNumberingAfterBreak="0">
    <w:nsid w:val="238306D5"/>
    <w:multiLevelType w:val="multilevel"/>
    <w:tmpl w:val="6E9A6320"/>
    <w:styleLink w:val="Nummerierteberschriften"/>
    <w:lvl w:ilvl="0">
      <w:start w:val="1"/>
      <w:numFmt w:val="decimal"/>
      <w:lvlText w:val="%1."/>
      <w:lvlJc w:val="left"/>
      <w:pPr>
        <w:ind w:left="567" w:hanging="567"/>
      </w:pPr>
      <w:rPr>
        <w:rFonts w:hint="default"/>
      </w:rPr>
    </w:lvl>
    <w:lvl w:ilvl="1">
      <w:start w:val="1"/>
      <w:numFmt w:val="decimal"/>
      <w:lvlText w:val="%1.%2"/>
      <w:lvlJc w:val="left"/>
      <w:pPr>
        <w:ind w:left="567" w:hanging="567"/>
      </w:pPr>
      <w:rPr>
        <w:rFonts w:hint="default"/>
      </w:rPr>
    </w:lvl>
    <w:lvl w:ilvl="2">
      <w:start w:val="1"/>
      <w:numFmt w:val="decimal"/>
      <w:lvlText w:val="%1.%2.%3"/>
      <w:lvlJc w:val="left"/>
      <w:pPr>
        <w:ind w:left="567" w:hanging="567"/>
      </w:pPr>
      <w:rPr>
        <w:rFonts w:hint="default"/>
      </w:rPr>
    </w:lvl>
    <w:lvl w:ilvl="3">
      <w:start w:val="1"/>
      <w:numFmt w:val="decimal"/>
      <w:pStyle w:val="berschrift4nummeriert"/>
      <w:lvlText w:val="%1.%2.%3.%4"/>
      <w:lvlJc w:val="left"/>
      <w:pPr>
        <w:ind w:left="851" w:hanging="851"/>
      </w:pPr>
      <w:rPr>
        <w:rFonts w:hint="default"/>
      </w:rPr>
    </w:lvl>
    <w:lvl w:ilvl="4">
      <w:start w:val="1"/>
      <w:numFmt w:val="decimal"/>
      <w:pStyle w:val="berschrift5nummeriert"/>
      <w:lvlText w:val="%1.%2.%3.%4.%5"/>
      <w:lvlJc w:val="left"/>
      <w:pPr>
        <w:ind w:left="1134" w:hanging="1134"/>
      </w:pPr>
      <w:rPr>
        <w:rFonts w:hint="default"/>
      </w:rPr>
    </w:lvl>
    <w:lvl w:ilvl="5">
      <w:start w:val="1"/>
      <w:numFmt w:val="decimal"/>
      <w:lvlText w:val="%6"/>
      <w:lvlJc w:val="left"/>
      <w:pPr>
        <w:tabs>
          <w:tab w:val="num" w:pos="425"/>
        </w:tabs>
        <w:ind w:left="284" w:hanging="284"/>
      </w:pPr>
      <w:rPr>
        <w:rFonts w:hint="default"/>
      </w:rPr>
    </w:lvl>
    <w:lvl w:ilvl="6">
      <w:start w:val="1"/>
      <w:numFmt w:val="decimal"/>
      <w:lvlText w:val="%6.%7"/>
      <w:lvlJc w:val="left"/>
      <w:pPr>
        <w:tabs>
          <w:tab w:val="num" w:pos="851"/>
        </w:tabs>
        <w:ind w:left="709" w:hanging="425"/>
      </w:pPr>
      <w:rPr>
        <w:rFonts w:hint="default"/>
      </w:rPr>
    </w:lvl>
    <w:lvl w:ilvl="7">
      <w:start w:val="1"/>
      <w:numFmt w:val="decimal"/>
      <w:lvlText w:val="%6.%7.%8"/>
      <w:lvlJc w:val="left"/>
      <w:pPr>
        <w:tabs>
          <w:tab w:val="num" w:pos="1559"/>
        </w:tabs>
        <w:ind w:left="1276" w:hanging="567"/>
      </w:pPr>
      <w:rPr>
        <w:rFonts w:hint="default"/>
      </w:rPr>
    </w:lvl>
    <w:lvl w:ilvl="8">
      <w:start w:val="1"/>
      <w:numFmt w:val="lowerLetter"/>
      <w:lvlText w:val="%9."/>
      <w:lvlJc w:val="left"/>
      <w:pPr>
        <w:ind w:left="284" w:hanging="284"/>
      </w:pPr>
      <w:rPr>
        <w:rFonts w:hint="default"/>
      </w:rPr>
    </w:lvl>
  </w:abstractNum>
  <w:abstractNum w:abstractNumId="16" w15:restartNumberingAfterBreak="0">
    <w:nsid w:val="27E8274B"/>
    <w:multiLevelType w:val="multilevel"/>
    <w:tmpl w:val="C4E4D39E"/>
    <w:lvl w:ilvl="0">
      <w:start w:val="1"/>
      <w:numFmt w:val="bullet"/>
      <w:lvlText w:val="‒"/>
      <w:lvlJc w:val="left"/>
      <w:pPr>
        <w:ind w:left="284" w:hanging="284"/>
      </w:pPr>
      <w:rPr>
        <w:rFonts w:ascii="Arial" w:hAnsi="Arial" w:hint="default"/>
      </w:rPr>
    </w:lvl>
    <w:lvl w:ilvl="1">
      <w:start w:val="1"/>
      <w:numFmt w:val="bullet"/>
      <w:lvlText w:val="–"/>
      <w:lvlJc w:val="left"/>
      <w:pPr>
        <w:ind w:left="567" w:hanging="283"/>
      </w:pPr>
      <w:rPr>
        <w:rFonts w:asciiTheme="minorHAnsi" w:hAnsiTheme="minorHAnsi" w:cs="Times New Roman" w:hint="default"/>
      </w:rPr>
    </w:lvl>
    <w:lvl w:ilvl="2">
      <w:start w:val="1"/>
      <w:numFmt w:val="bullet"/>
      <w:lvlText w:val="•"/>
      <w:lvlJc w:val="left"/>
      <w:pPr>
        <w:ind w:left="851" w:hanging="284"/>
      </w:pPr>
      <w:rPr>
        <w:rFonts w:ascii="Times New Roman" w:hAnsi="Times New Roman" w:cs="Times New Roman" w:hint="default"/>
      </w:rPr>
    </w:lvl>
    <w:lvl w:ilvl="3">
      <w:start w:val="1"/>
      <w:numFmt w:val="bullet"/>
      <w:lvlText w:val=""/>
      <w:lvlJc w:val="left"/>
      <w:pPr>
        <w:ind w:left="3164" w:hanging="360"/>
      </w:pPr>
      <w:rPr>
        <w:rFonts w:ascii="Symbol" w:hAnsi="Symbol" w:hint="default"/>
      </w:rPr>
    </w:lvl>
    <w:lvl w:ilvl="4">
      <w:start w:val="1"/>
      <w:numFmt w:val="bullet"/>
      <w:lvlText w:val="o"/>
      <w:lvlJc w:val="left"/>
      <w:pPr>
        <w:ind w:left="3884" w:hanging="360"/>
      </w:pPr>
      <w:rPr>
        <w:rFonts w:ascii="Courier New" w:hAnsi="Courier New" w:cs="Courier New" w:hint="default"/>
      </w:rPr>
    </w:lvl>
    <w:lvl w:ilvl="5">
      <w:start w:val="1"/>
      <w:numFmt w:val="bullet"/>
      <w:lvlText w:val=""/>
      <w:lvlJc w:val="left"/>
      <w:pPr>
        <w:ind w:left="4604" w:hanging="360"/>
      </w:pPr>
      <w:rPr>
        <w:rFonts w:ascii="Wingdings" w:hAnsi="Wingdings" w:hint="default"/>
      </w:rPr>
    </w:lvl>
    <w:lvl w:ilvl="6">
      <w:start w:val="1"/>
      <w:numFmt w:val="bullet"/>
      <w:lvlText w:val=""/>
      <w:lvlJc w:val="left"/>
      <w:pPr>
        <w:ind w:left="5324" w:hanging="360"/>
      </w:pPr>
      <w:rPr>
        <w:rFonts w:ascii="Symbol" w:hAnsi="Symbol" w:hint="default"/>
      </w:rPr>
    </w:lvl>
    <w:lvl w:ilvl="7">
      <w:start w:val="1"/>
      <w:numFmt w:val="bullet"/>
      <w:lvlText w:val="o"/>
      <w:lvlJc w:val="left"/>
      <w:pPr>
        <w:ind w:left="6044" w:hanging="360"/>
      </w:pPr>
      <w:rPr>
        <w:rFonts w:ascii="Courier New" w:hAnsi="Courier New" w:cs="Courier New" w:hint="default"/>
      </w:rPr>
    </w:lvl>
    <w:lvl w:ilvl="8">
      <w:start w:val="1"/>
      <w:numFmt w:val="bullet"/>
      <w:lvlText w:val=""/>
      <w:lvlJc w:val="left"/>
      <w:pPr>
        <w:ind w:left="6764" w:hanging="360"/>
      </w:pPr>
      <w:rPr>
        <w:rFonts w:ascii="Wingdings" w:hAnsi="Wingdings" w:hint="default"/>
      </w:rPr>
    </w:lvl>
  </w:abstractNum>
  <w:abstractNum w:abstractNumId="17" w15:restartNumberingAfterBreak="0">
    <w:nsid w:val="2B521AAD"/>
    <w:multiLevelType w:val="multilevel"/>
    <w:tmpl w:val="6E9A6320"/>
    <w:numStyleLink w:val="Nummerierteberschriften"/>
  </w:abstractNum>
  <w:abstractNum w:abstractNumId="18" w15:restartNumberingAfterBreak="0">
    <w:nsid w:val="2D892884"/>
    <w:multiLevelType w:val="multilevel"/>
    <w:tmpl w:val="8BDE3172"/>
    <w:lvl w:ilvl="0">
      <w:start w:val="1"/>
      <w:numFmt w:val="decimal"/>
      <w:lvlText w:val="%1."/>
      <w:lvlJc w:val="left"/>
      <w:pPr>
        <w:ind w:left="567" w:hanging="567"/>
      </w:pPr>
      <w:rPr>
        <w:rFonts w:hint="default"/>
      </w:rPr>
    </w:lvl>
    <w:lvl w:ilvl="1">
      <w:start w:val="1"/>
      <w:numFmt w:val="decimal"/>
      <w:lvlText w:val="%1.%2"/>
      <w:lvlJc w:val="left"/>
      <w:pPr>
        <w:ind w:left="567" w:hanging="567"/>
      </w:pPr>
      <w:rPr>
        <w:rFonts w:hint="default"/>
      </w:rPr>
    </w:lvl>
    <w:lvl w:ilvl="2">
      <w:start w:val="1"/>
      <w:numFmt w:val="decimal"/>
      <w:lvlText w:val="%1.%2.%3"/>
      <w:lvlJc w:val="left"/>
      <w:pPr>
        <w:ind w:left="567" w:hanging="567"/>
      </w:pPr>
      <w:rPr>
        <w:rFonts w:hint="default"/>
      </w:rPr>
    </w:lvl>
    <w:lvl w:ilvl="3">
      <w:start w:val="1"/>
      <w:numFmt w:val="decimal"/>
      <w:lvlText w:val="%1.%2.%3.%4"/>
      <w:lvlJc w:val="left"/>
      <w:pPr>
        <w:ind w:left="851" w:hanging="851"/>
      </w:pPr>
      <w:rPr>
        <w:rFonts w:hint="default"/>
      </w:rPr>
    </w:lvl>
    <w:lvl w:ilvl="4">
      <w:start w:val="1"/>
      <w:numFmt w:val="decimal"/>
      <w:lvlText w:val="%1.%2.%3.%4.%5"/>
      <w:lvlJc w:val="left"/>
      <w:pPr>
        <w:ind w:left="1134" w:hanging="1134"/>
      </w:pPr>
      <w:rPr>
        <w:rFonts w:hint="default"/>
      </w:rPr>
    </w:lvl>
    <w:lvl w:ilvl="5">
      <w:start w:val="1"/>
      <w:numFmt w:val="decimal"/>
      <w:suff w:val="nothing"/>
      <w:lvlText w:val="%6."/>
      <w:lvlJc w:val="left"/>
      <w:pPr>
        <w:ind w:left="360" w:hanging="360"/>
      </w:pPr>
      <w:rPr>
        <w:rFonts w:hint="default"/>
      </w:rPr>
    </w:lvl>
    <w:lvl w:ilvl="6">
      <w:start w:val="1"/>
      <w:numFmt w:val="decimal"/>
      <w:suff w:val="nothing"/>
      <w:lvlText w:val="%6.%7"/>
      <w:lvlJc w:val="left"/>
      <w:pPr>
        <w:ind w:left="709" w:hanging="425"/>
      </w:pPr>
      <w:rPr>
        <w:rFonts w:hint="default"/>
      </w:rPr>
    </w:lvl>
    <w:lvl w:ilvl="7">
      <w:start w:val="1"/>
      <w:numFmt w:val="decimal"/>
      <w:suff w:val="nothing"/>
      <w:lvlText w:val="%6.%7.%8"/>
      <w:lvlJc w:val="left"/>
      <w:pPr>
        <w:ind w:left="1276" w:hanging="567"/>
      </w:pPr>
      <w:rPr>
        <w:rFonts w:hint="default"/>
      </w:rPr>
    </w:lvl>
    <w:lvl w:ilvl="8">
      <w:start w:val="1"/>
      <w:numFmt w:val="lowerLetter"/>
      <w:lvlText w:val="%9."/>
      <w:lvlJc w:val="left"/>
      <w:pPr>
        <w:ind w:left="284" w:hanging="284"/>
      </w:pPr>
      <w:rPr>
        <w:rFonts w:hint="default"/>
      </w:rPr>
    </w:lvl>
  </w:abstractNum>
  <w:abstractNum w:abstractNumId="19" w15:restartNumberingAfterBreak="0">
    <w:nsid w:val="31832E05"/>
    <w:multiLevelType w:val="hybridMultilevel"/>
    <w:tmpl w:val="ED0A39C8"/>
    <w:lvl w:ilvl="0" w:tplc="609E22DC">
      <w:start w:val="1"/>
      <w:numFmt w:val="lowerLetter"/>
      <w:lvlText w:val="%1."/>
      <w:lvlJc w:val="left"/>
      <w:pPr>
        <w:ind w:left="720" w:hanging="360"/>
      </w:p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20" w15:restartNumberingAfterBreak="0">
    <w:nsid w:val="355B2C8D"/>
    <w:multiLevelType w:val="hybridMultilevel"/>
    <w:tmpl w:val="AEB26C18"/>
    <w:lvl w:ilvl="0" w:tplc="0807000F">
      <w:start w:val="1"/>
      <w:numFmt w:val="decimal"/>
      <w:lvlText w:val="%1."/>
      <w:lvlJc w:val="left"/>
      <w:pPr>
        <w:ind w:left="720" w:hanging="360"/>
      </w:p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21" w15:restartNumberingAfterBreak="0">
    <w:nsid w:val="3F4C7EC4"/>
    <w:multiLevelType w:val="multilevel"/>
    <w:tmpl w:val="6E9A6320"/>
    <w:numStyleLink w:val="Nummerierteberschriften"/>
  </w:abstractNum>
  <w:abstractNum w:abstractNumId="22" w15:restartNumberingAfterBreak="0">
    <w:nsid w:val="46C35AD3"/>
    <w:multiLevelType w:val="multilevel"/>
    <w:tmpl w:val="F4EEDEE6"/>
    <w:lvl w:ilvl="0">
      <w:start w:val="1"/>
      <w:numFmt w:val="bullet"/>
      <w:lvlText w:val="‒"/>
      <w:lvlJc w:val="left"/>
      <w:pPr>
        <w:ind w:left="284" w:hanging="284"/>
      </w:pPr>
      <w:rPr>
        <w:rFonts w:ascii="Arial" w:hAnsi="Arial" w:hint="default"/>
      </w:rPr>
    </w:lvl>
    <w:lvl w:ilvl="1">
      <w:start w:val="1"/>
      <w:numFmt w:val="bullet"/>
      <w:lvlText w:val="‒"/>
      <w:lvlJc w:val="left"/>
      <w:pPr>
        <w:ind w:left="567" w:hanging="283"/>
      </w:pPr>
      <w:rPr>
        <w:rFonts w:ascii="Arial" w:hAnsi="Arial" w:hint="default"/>
      </w:rPr>
    </w:lvl>
    <w:lvl w:ilvl="2">
      <w:start w:val="1"/>
      <w:numFmt w:val="bullet"/>
      <w:lvlText w:val="•"/>
      <w:lvlJc w:val="left"/>
      <w:pPr>
        <w:ind w:left="851" w:hanging="284"/>
      </w:pPr>
      <w:rPr>
        <w:rFonts w:ascii="Times New Roman" w:hAnsi="Times New Roman" w:cs="Times New Roman" w:hint="default"/>
      </w:rPr>
    </w:lvl>
    <w:lvl w:ilvl="3">
      <w:start w:val="1"/>
      <w:numFmt w:val="bullet"/>
      <w:lvlText w:val=""/>
      <w:lvlJc w:val="left"/>
      <w:pPr>
        <w:ind w:left="3164" w:hanging="360"/>
      </w:pPr>
      <w:rPr>
        <w:rFonts w:ascii="Symbol" w:hAnsi="Symbol" w:hint="default"/>
      </w:rPr>
    </w:lvl>
    <w:lvl w:ilvl="4">
      <w:start w:val="1"/>
      <w:numFmt w:val="bullet"/>
      <w:lvlText w:val="o"/>
      <w:lvlJc w:val="left"/>
      <w:pPr>
        <w:ind w:left="3884" w:hanging="360"/>
      </w:pPr>
      <w:rPr>
        <w:rFonts w:ascii="Courier New" w:hAnsi="Courier New" w:cs="Courier New" w:hint="default"/>
      </w:rPr>
    </w:lvl>
    <w:lvl w:ilvl="5">
      <w:start w:val="1"/>
      <w:numFmt w:val="bullet"/>
      <w:lvlText w:val=""/>
      <w:lvlJc w:val="left"/>
      <w:pPr>
        <w:ind w:left="4604" w:hanging="360"/>
      </w:pPr>
      <w:rPr>
        <w:rFonts w:ascii="Wingdings" w:hAnsi="Wingdings" w:hint="default"/>
      </w:rPr>
    </w:lvl>
    <w:lvl w:ilvl="6">
      <w:start w:val="1"/>
      <w:numFmt w:val="bullet"/>
      <w:lvlText w:val=""/>
      <w:lvlJc w:val="left"/>
      <w:pPr>
        <w:ind w:left="5324" w:hanging="360"/>
      </w:pPr>
      <w:rPr>
        <w:rFonts w:ascii="Symbol" w:hAnsi="Symbol" w:hint="default"/>
      </w:rPr>
    </w:lvl>
    <w:lvl w:ilvl="7">
      <w:start w:val="1"/>
      <w:numFmt w:val="bullet"/>
      <w:lvlText w:val="o"/>
      <w:lvlJc w:val="left"/>
      <w:pPr>
        <w:ind w:left="6044" w:hanging="360"/>
      </w:pPr>
      <w:rPr>
        <w:rFonts w:ascii="Courier New" w:hAnsi="Courier New" w:cs="Courier New" w:hint="default"/>
      </w:rPr>
    </w:lvl>
    <w:lvl w:ilvl="8">
      <w:start w:val="1"/>
      <w:numFmt w:val="bullet"/>
      <w:lvlText w:val=""/>
      <w:lvlJc w:val="left"/>
      <w:pPr>
        <w:ind w:left="6764" w:hanging="360"/>
      </w:pPr>
      <w:rPr>
        <w:rFonts w:ascii="Wingdings" w:hAnsi="Wingdings" w:hint="default"/>
      </w:rPr>
    </w:lvl>
  </w:abstractNum>
  <w:abstractNum w:abstractNumId="23" w15:restartNumberingAfterBreak="0">
    <w:nsid w:val="47555D12"/>
    <w:multiLevelType w:val="hybridMultilevel"/>
    <w:tmpl w:val="A51EEEE8"/>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4" w15:restartNumberingAfterBreak="0">
    <w:nsid w:val="486E73CA"/>
    <w:multiLevelType w:val="hybridMultilevel"/>
    <w:tmpl w:val="5D00219C"/>
    <w:lvl w:ilvl="0" w:tplc="3020C1F6">
      <w:start w:val="1"/>
      <w:numFmt w:val="bullet"/>
      <w:lvlText w:val=""/>
      <w:lvlJc w:val="left"/>
      <w:pPr>
        <w:ind w:left="720" w:hanging="360"/>
      </w:pPr>
      <w:rPr>
        <w:rFonts w:ascii="Symbol" w:hAnsi="Symbol" w:hint="default"/>
      </w:rPr>
    </w:lvl>
    <w:lvl w:ilvl="1" w:tplc="87C623E8">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25" w15:restartNumberingAfterBreak="0">
    <w:nsid w:val="4C0D46FD"/>
    <w:multiLevelType w:val="multilevel"/>
    <w:tmpl w:val="B3B49FFC"/>
    <w:lvl w:ilvl="0">
      <w:start w:val="1"/>
      <w:numFmt w:val="decimal"/>
      <w:lvlText w:val="%1."/>
      <w:lvlJc w:val="left"/>
      <w:pPr>
        <w:ind w:left="567" w:hanging="567"/>
      </w:pPr>
      <w:rPr>
        <w:rFonts w:hint="default"/>
      </w:rPr>
    </w:lvl>
    <w:lvl w:ilvl="1">
      <w:start w:val="1"/>
      <w:numFmt w:val="decimal"/>
      <w:lvlText w:val="%1.%2"/>
      <w:lvlJc w:val="left"/>
      <w:pPr>
        <w:ind w:left="567" w:hanging="567"/>
      </w:pPr>
      <w:rPr>
        <w:rFonts w:hint="default"/>
      </w:rPr>
    </w:lvl>
    <w:lvl w:ilvl="2">
      <w:start w:val="1"/>
      <w:numFmt w:val="decimal"/>
      <w:lvlText w:val="%1.%2.%3"/>
      <w:lvlJc w:val="left"/>
      <w:pPr>
        <w:ind w:left="567" w:hanging="567"/>
      </w:pPr>
      <w:rPr>
        <w:rFonts w:hint="default"/>
      </w:rPr>
    </w:lvl>
    <w:lvl w:ilvl="3">
      <w:start w:val="1"/>
      <w:numFmt w:val="decimal"/>
      <w:lvlText w:val="%1.%2.%3.%4"/>
      <w:lvlJc w:val="left"/>
      <w:pPr>
        <w:ind w:left="851" w:hanging="851"/>
      </w:pPr>
      <w:rPr>
        <w:rFonts w:hint="default"/>
      </w:rPr>
    </w:lvl>
    <w:lvl w:ilvl="4">
      <w:start w:val="1"/>
      <w:numFmt w:val="decimal"/>
      <w:lvlText w:val="%1.%2.%3.%4.%5"/>
      <w:lvlJc w:val="left"/>
      <w:pPr>
        <w:ind w:left="1134" w:hanging="1134"/>
      </w:pPr>
      <w:rPr>
        <w:rFonts w:hint="default"/>
      </w:rPr>
    </w:lvl>
    <w:lvl w:ilvl="5">
      <w:start w:val="1"/>
      <w:numFmt w:val="decimal"/>
      <w:lvlText w:val="%6."/>
      <w:lvlJc w:val="left"/>
      <w:pPr>
        <w:tabs>
          <w:tab w:val="num" w:pos="425"/>
        </w:tabs>
        <w:ind w:left="284" w:hanging="284"/>
      </w:pPr>
      <w:rPr>
        <w:rFonts w:hint="default"/>
      </w:rPr>
    </w:lvl>
    <w:lvl w:ilvl="6">
      <w:start w:val="1"/>
      <w:numFmt w:val="decimal"/>
      <w:lvlText w:val="%6.%7"/>
      <w:lvlJc w:val="left"/>
      <w:pPr>
        <w:tabs>
          <w:tab w:val="num" w:pos="851"/>
        </w:tabs>
        <w:ind w:left="709" w:hanging="425"/>
      </w:pPr>
      <w:rPr>
        <w:rFonts w:hint="default"/>
      </w:rPr>
    </w:lvl>
    <w:lvl w:ilvl="7">
      <w:start w:val="1"/>
      <w:numFmt w:val="decimal"/>
      <w:lvlText w:val="%6.%7.%8"/>
      <w:lvlJc w:val="left"/>
      <w:pPr>
        <w:tabs>
          <w:tab w:val="num" w:pos="1559"/>
        </w:tabs>
        <w:ind w:left="1276" w:hanging="567"/>
      </w:pPr>
      <w:rPr>
        <w:rFonts w:hint="default"/>
      </w:rPr>
    </w:lvl>
    <w:lvl w:ilvl="8">
      <w:start w:val="1"/>
      <w:numFmt w:val="lowerLetter"/>
      <w:lvlText w:val="%9."/>
      <w:lvlJc w:val="left"/>
      <w:pPr>
        <w:ind w:left="284" w:hanging="284"/>
      </w:pPr>
      <w:rPr>
        <w:rFonts w:hint="default"/>
      </w:rPr>
    </w:lvl>
  </w:abstractNum>
  <w:abstractNum w:abstractNumId="26" w15:restartNumberingAfterBreak="0">
    <w:nsid w:val="509F35AD"/>
    <w:multiLevelType w:val="multilevel"/>
    <w:tmpl w:val="1B5CEB50"/>
    <w:lvl w:ilvl="0">
      <w:start w:val="1"/>
      <w:numFmt w:val="decimal"/>
      <w:suff w:val="space"/>
      <w:lvlText w:val="%1"/>
      <w:lvlJc w:val="left"/>
      <w:pPr>
        <w:ind w:left="0" w:firstLine="0"/>
      </w:pPr>
      <w:rPr>
        <w:rFonts w:hint="default"/>
      </w:rPr>
    </w:lvl>
    <w:lvl w:ilvl="1">
      <w:start w:val="1"/>
      <w:numFmt w:val="decimal"/>
      <w:suff w:val="space"/>
      <w:lvlText w:val="%2.%1"/>
      <w:lvlJc w:val="left"/>
      <w:pPr>
        <w:ind w:left="0" w:firstLine="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7" w15:restartNumberingAfterBreak="0">
    <w:nsid w:val="52CA54B4"/>
    <w:multiLevelType w:val="multilevel"/>
    <w:tmpl w:val="6E9A6320"/>
    <w:numStyleLink w:val="Nummerierteberschriften"/>
  </w:abstractNum>
  <w:abstractNum w:abstractNumId="28" w15:restartNumberingAfterBreak="0">
    <w:nsid w:val="58613E6B"/>
    <w:multiLevelType w:val="multilevel"/>
    <w:tmpl w:val="98B28E36"/>
    <w:lvl w:ilvl="0">
      <w:start w:val="1"/>
      <w:numFmt w:val="bullet"/>
      <w:pStyle w:val="Aufzhlungszeichen"/>
      <w:lvlText w:val=""/>
      <w:lvlJc w:val="left"/>
      <w:pPr>
        <w:ind w:left="284" w:hanging="284"/>
      </w:pPr>
      <w:rPr>
        <w:rFonts w:ascii="Wingdings" w:hAnsi="Wingdings" w:hint="default"/>
      </w:rPr>
    </w:lvl>
    <w:lvl w:ilvl="1">
      <w:start w:val="1"/>
      <w:numFmt w:val="bullet"/>
      <w:pStyle w:val="Aufzhlungszeichen2"/>
      <w:lvlText w:val="–"/>
      <w:lvlJc w:val="left"/>
      <w:pPr>
        <w:ind w:left="567" w:hanging="283"/>
      </w:pPr>
      <w:rPr>
        <w:rFonts w:ascii="HelveticaNeueLT Com 55 Roman" w:hAnsi="HelveticaNeueLT Com 55 Roman" w:hint="default"/>
      </w:rPr>
    </w:lvl>
    <w:lvl w:ilvl="2">
      <w:start w:val="1"/>
      <w:numFmt w:val="bullet"/>
      <w:pStyle w:val="Aufzhlungszeichen3"/>
      <w:lvlText w:val="–"/>
      <w:lvlJc w:val="left"/>
      <w:pPr>
        <w:ind w:left="851" w:hanging="284"/>
      </w:pPr>
      <w:rPr>
        <w:rFonts w:ascii="HelveticaNeueLT Com 55 Roman" w:hAnsi="HelveticaNeueLT Com 55 Roman"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9" w15:restartNumberingAfterBreak="0">
    <w:nsid w:val="59E57EAD"/>
    <w:multiLevelType w:val="multilevel"/>
    <w:tmpl w:val="6E9A6320"/>
    <w:numStyleLink w:val="Nummerierteberschriften"/>
  </w:abstractNum>
  <w:abstractNum w:abstractNumId="30" w15:restartNumberingAfterBreak="0">
    <w:nsid w:val="5D763046"/>
    <w:multiLevelType w:val="hybridMultilevel"/>
    <w:tmpl w:val="6F908746"/>
    <w:lvl w:ilvl="0" w:tplc="0807000F">
      <w:start w:val="1"/>
      <w:numFmt w:val="decimal"/>
      <w:lvlText w:val="%1."/>
      <w:lvlJc w:val="left"/>
      <w:pPr>
        <w:ind w:left="720" w:hanging="360"/>
      </w:p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31" w15:restartNumberingAfterBreak="0">
    <w:nsid w:val="5DB117D2"/>
    <w:multiLevelType w:val="hybridMultilevel"/>
    <w:tmpl w:val="BD6C657A"/>
    <w:lvl w:ilvl="0" w:tplc="0807000F">
      <w:start w:val="1"/>
      <w:numFmt w:val="decimal"/>
      <w:lvlText w:val="%1."/>
      <w:lvlJc w:val="left"/>
      <w:pPr>
        <w:ind w:left="720" w:hanging="360"/>
      </w:p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32" w15:restartNumberingAfterBreak="0">
    <w:nsid w:val="5EC90B5A"/>
    <w:multiLevelType w:val="multilevel"/>
    <w:tmpl w:val="39F8494A"/>
    <w:lvl w:ilvl="0">
      <w:start w:val="1"/>
      <w:numFmt w:val="bullet"/>
      <w:lvlText w:val="‒"/>
      <w:lvlJc w:val="left"/>
      <w:pPr>
        <w:ind w:left="284" w:hanging="284"/>
      </w:pPr>
      <w:rPr>
        <w:rFonts w:ascii="Arial" w:hAnsi="Arial" w:hint="default"/>
      </w:rPr>
    </w:lvl>
    <w:lvl w:ilvl="1">
      <w:start w:val="1"/>
      <w:numFmt w:val="bullet"/>
      <w:lvlText w:val="–"/>
      <w:lvlJc w:val="left"/>
      <w:pPr>
        <w:ind w:left="567" w:hanging="283"/>
      </w:pPr>
      <w:rPr>
        <w:rFonts w:asciiTheme="minorHAnsi" w:hAnsiTheme="minorHAnsi" w:cs="Times New Roman" w:hint="default"/>
      </w:rPr>
    </w:lvl>
    <w:lvl w:ilvl="2">
      <w:start w:val="1"/>
      <w:numFmt w:val="bullet"/>
      <w:lvlText w:val="‒"/>
      <w:lvlJc w:val="left"/>
      <w:pPr>
        <w:ind w:left="851" w:hanging="284"/>
      </w:pPr>
      <w:rPr>
        <w:rFonts w:ascii="Arial" w:hAnsi="Arial" w:hint="default"/>
      </w:rPr>
    </w:lvl>
    <w:lvl w:ilvl="3">
      <w:start w:val="1"/>
      <w:numFmt w:val="bullet"/>
      <w:lvlText w:val=""/>
      <w:lvlJc w:val="left"/>
      <w:pPr>
        <w:ind w:left="3164" w:hanging="360"/>
      </w:pPr>
      <w:rPr>
        <w:rFonts w:ascii="Symbol" w:hAnsi="Symbol" w:hint="default"/>
      </w:rPr>
    </w:lvl>
    <w:lvl w:ilvl="4">
      <w:start w:val="1"/>
      <w:numFmt w:val="bullet"/>
      <w:lvlText w:val="o"/>
      <w:lvlJc w:val="left"/>
      <w:pPr>
        <w:ind w:left="3884" w:hanging="360"/>
      </w:pPr>
      <w:rPr>
        <w:rFonts w:ascii="Courier New" w:hAnsi="Courier New" w:cs="Courier New" w:hint="default"/>
      </w:rPr>
    </w:lvl>
    <w:lvl w:ilvl="5">
      <w:start w:val="1"/>
      <w:numFmt w:val="bullet"/>
      <w:lvlText w:val=""/>
      <w:lvlJc w:val="left"/>
      <w:pPr>
        <w:ind w:left="4604" w:hanging="360"/>
      </w:pPr>
      <w:rPr>
        <w:rFonts w:ascii="Wingdings" w:hAnsi="Wingdings" w:hint="default"/>
      </w:rPr>
    </w:lvl>
    <w:lvl w:ilvl="6">
      <w:start w:val="1"/>
      <w:numFmt w:val="bullet"/>
      <w:lvlText w:val=""/>
      <w:lvlJc w:val="left"/>
      <w:pPr>
        <w:ind w:left="5324" w:hanging="360"/>
      </w:pPr>
      <w:rPr>
        <w:rFonts w:ascii="Symbol" w:hAnsi="Symbol" w:hint="default"/>
      </w:rPr>
    </w:lvl>
    <w:lvl w:ilvl="7">
      <w:start w:val="1"/>
      <w:numFmt w:val="bullet"/>
      <w:lvlText w:val="o"/>
      <w:lvlJc w:val="left"/>
      <w:pPr>
        <w:ind w:left="6044" w:hanging="360"/>
      </w:pPr>
      <w:rPr>
        <w:rFonts w:ascii="Courier New" w:hAnsi="Courier New" w:cs="Courier New" w:hint="default"/>
      </w:rPr>
    </w:lvl>
    <w:lvl w:ilvl="8">
      <w:start w:val="1"/>
      <w:numFmt w:val="bullet"/>
      <w:lvlText w:val=""/>
      <w:lvlJc w:val="left"/>
      <w:pPr>
        <w:ind w:left="6764" w:hanging="360"/>
      </w:pPr>
      <w:rPr>
        <w:rFonts w:ascii="Wingdings" w:hAnsi="Wingdings" w:hint="default"/>
      </w:rPr>
    </w:lvl>
  </w:abstractNum>
  <w:abstractNum w:abstractNumId="33" w15:restartNumberingAfterBreak="0">
    <w:nsid w:val="652630A6"/>
    <w:multiLevelType w:val="multilevel"/>
    <w:tmpl w:val="0066839A"/>
    <w:lvl w:ilvl="0">
      <w:start w:val="1"/>
      <w:numFmt w:val="bullet"/>
      <w:lvlText w:val="‒"/>
      <w:lvlJc w:val="left"/>
      <w:pPr>
        <w:ind w:left="284" w:hanging="284"/>
      </w:pPr>
      <w:rPr>
        <w:rFonts w:ascii="Arial" w:hAnsi="Arial" w:hint="default"/>
      </w:rPr>
    </w:lvl>
    <w:lvl w:ilvl="1">
      <w:start w:val="1"/>
      <w:numFmt w:val="bullet"/>
      <w:lvlText w:val="–"/>
      <w:lvlJc w:val="left"/>
      <w:pPr>
        <w:ind w:left="567" w:hanging="283"/>
      </w:pPr>
      <w:rPr>
        <w:rFonts w:asciiTheme="minorHAnsi" w:hAnsiTheme="minorHAnsi" w:cs="Times New Roman" w:hint="default"/>
      </w:rPr>
    </w:lvl>
    <w:lvl w:ilvl="2">
      <w:start w:val="1"/>
      <w:numFmt w:val="decimal"/>
      <w:lvlText w:val="%3."/>
      <w:lvlJc w:val="left"/>
      <w:pPr>
        <w:ind w:left="851" w:hanging="284"/>
      </w:pPr>
      <w:rPr>
        <w:rFonts w:hint="default"/>
      </w:rPr>
    </w:lvl>
    <w:lvl w:ilvl="3">
      <w:start w:val="1"/>
      <w:numFmt w:val="bullet"/>
      <w:lvlText w:val=""/>
      <w:lvlJc w:val="left"/>
      <w:pPr>
        <w:ind w:left="3164" w:hanging="360"/>
      </w:pPr>
      <w:rPr>
        <w:rFonts w:ascii="Symbol" w:hAnsi="Symbol" w:hint="default"/>
      </w:rPr>
    </w:lvl>
    <w:lvl w:ilvl="4">
      <w:start w:val="1"/>
      <w:numFmt w:val="bullet"/>
      <w:lvlText w:val="o"/>
      <w:lvlJc w:val="left"/>
      <w:pPr>
        <w:ind w:left="3884" w:hanging="360"/>
      </w:pPr>
      <w:rPr>
        <w:rFonts w:ascii="Courier New" w:hAnsi="Courier New" w:cs="Courier New" w:hint="default"/>
      </w:rPr>
    </w:lvl>
    <w:lvl w:ilvl="5">
      <w:start w:val="1"/>
      <w:numFmt w:val="bullet"/>
      <w:lvlText w:val=""/>
      <w:lvlJc w:val="left"/>
      <w:pPr>
        <w:ind w:left="4604" w:hanging="360"/>
      </w:pPr>
      <w:rPr>
        <w:rFonts w:ascii="Wingdings" w:hAnsi="Wingdings" w:hint="default"/>
      </w:rPr>
    </w:lvl>
    <w:lvl w:ilvl="6">
      <w:start w:val="1"/>
      <w:numFmt w:val="bullet"/>
      <w:lvlText w:val=""/>
      <w:lvlJc w:val="left"/>
      <w:pPr>
        <w:ind w:left="5324" w:hanging="360"/>
      </w:pPr>
      <w:rPr>
        <w:rFonts w:ascii="Symbol" w:hAnsi="Symbol" w:hint="default"/>
      </w:rPr>
    </w:lvl>
    <w:lvl w:ilvl="7">
      <w:start w:val="1"/>
      <w:numFmt w:val="bullet"/>
      <w:lvlText w:val="o"/>
      <w:lvlJc w:val="left"/>
      <w:pPr>
        <w:ind w:left="6044" w:hanging="360"/>
      </w:pPr>
      <w:rPr>
        <w:rFonts w:ascii="Courier New" w:hAnsi="Courier New" w:cs="Courier New" w:hint="default"/>
      </w:rPr>
    </w:lvl>
    <w:lvl w:ilvl="8">
      <w:start w:val="1"/>
      <w:numFmt w:val="bullet"/>
      <w:lvlText w:val=""/>
      <w:lvlJc w:val="left"/>
      <w:pPr>
        <w:ind w:left="6764" w:hanging="360"/>
      </w:pPr>
      <w:rPr>
        <w:rFonts w:ascii="Wingdings" w:hAnsi="Wingdings" w:hint="default"/>
      </w:rPr>
    </w:lvl>
  </w:abstractNum>
  <w:abstractNum w:abstractNumId="34" w15:restartNumberingAfterBreak="0">
    <w:nsid w:val="65F236BC"/>
    <w:multiLevelType w:val="multilevel"/>
    <w:tmpl w:val="9364FD24"/>
    <w:numStyleLink w:val="Aufzhlungen"/>
  </w:abstractNum>
  <w:abstractNum w:abstractNumId="35" w15:restartNumberingAfterBreak="0">
    <w:nsid w:val="684C6F8A"/>
    <w:multiLevelType w:val="hybridMultilevel"/>
    <w:tmpl w:val="891EB3F0"/>
    <w:lvl w:ilvl="0" w:tplc="08070001">
      <w:start w:val="1"/>
      <w:numFmt w:val="bullet"/>
      <w:lvlText w:val=""/>
      <w:lvlJc w:val="left"/>
      <w:pPr>
        <w:ind w:left="720" w:hanging="360"/>
      </w:pPr>
      <w:rPr>
        <w:rFonts w:ascii="Symbol" w:hAnsi="Symbo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36" w15:restartNumberingAfterBreak="0">
    <w:nsid w:val="6AE06DE1"/>
    <w:multiLevelType w:val="multilevel"/>
    <w:tmpl w:val="E3F0322A"/>
    <w:lvl w:ilvl="0">
      <w:start w:val="1"/>
      <w:numFmt w:val="bullet"/>
      <w:lvlText w:val="‒"/>
      <w:lvlJc w:val="left"/>
      <w:pPr>
        <w:ind w:left="284" w:hanging="284"/>
      </w:pPr>
      <w:rPr>
        <w:rFonts w:ascii="Arial" w:hAnsi="Arial" w:cs="Arial" w:hint="default"/>
      </w:rPr>
    </w:lvl>
    <w:lvl w:ilvl="1">
      <w:start w:val="1"/>
      <w:numFmt w:val="bullet"/>
      <w:lvlText w:val="‒"/>
      <w:lvlJc w:val="left"/>
      <w:pPr>
        <w:ind w:left="567" w:hanging="283"/>
      </w:pPr>
      <w:rPr>
        <w:rFonts w:ascii="Arial" w:hAnsi="Arial" w:cs="Arial" w:hint="default"/>
      </w:rPr>
    </w:lvl>
    <w:lvl w:ilvl="2">
      <w:start w:val="1"/>
      <w:numFmt w:val="bullet"/>
      <w:lvlText w:val="‒"/>
      <w:lvlJc w:val="left"/>
      <w:pPr>
        <w:ind w:left="851" w:hanging="284"/>
      </w:pPr>
      <w:rPr>
        <w:rFonts w:ascii="Arial" w:hAnsi="Arial" w:cs="Arial" w:hint="default"/>
      </w:rPr>
    </w:lvl>
    <w:lvl w:ilvl="3">
      <w:start w:val="1"/>
      <w:numFmt w:val="bullet"/>
      <w:lvlText w:val=""/>
      <w:lvlJc w:val="left"/>
      <w:pPr>
        <w:ind w:left="3164" w:hanging="360"/>
      </w:pPr>
      <w:rPr>
        <w:rFonts w:ascii="Symbol" w:hAnsi="Symbol" w:cs="Times New Roman" w:hint="default"/>
      </w:rPr>
    </w:lvl>
    <w:lvl w:ilvl="4">
      <w:start w:val="1"/>
      <w:numFmt w:val="bullet"/>
      <w:lvlText w:val="o"/>
      <w:lvlJc w:val="left"/>
      <w:pPr>
        <w:ind w:left="3884" w:hanging="360"/>
      </w:pPr>
      <w:rPr>
        <w:rFonts w:ascii="Courier New" w:hAnsi="Courier New" w:cs="Courier New" w:hint="default"/>
      </w:rPr>
    </w:lvl>
    <w:lvl w:ilvl="5">
      <w:start w:val="1"/>
      <w:numFmt w:val="bullet"/>
      <w:lvlText w:val=""/>
      <w:lvlJc w:val="left"/>
      <w:pPr>
        <w:ind w:left="4604" w:hanging="360"/>
      </w:pPr>
      <w:rPr>
        <w:rFonts w:ascii="Wingdings" w:hAnsi="Wingdings" w:hint="default"/>
      </w:rPr>
    </w:lvl>
    <w:lvl w:ilvl="6">
      <w:start w:val="1"/>
      <w:numFmt w:val="bullet"/>
      <w:lvlText w:val=""/>
      <w:lvlJc w:val="left"/>
      <w:pPr>
        <w:ind w:left="5324" w:hanging="360"/>
      </w:pPr>
      <w:rPr>
        <w:rFonts w:ascii="Symbol" w:hAnsi="Symbol" w:hint="default"/>
      </w:rPr>
    </w:lvl>
    <w:lvl w:ilvl="7">
      <w:start w:val="1"/>
      <w:numFmt w:val="bullet"/>
      <w:lvlText w:val="o"/>
      <w:lvlJc w:val="left"/>
      <w:pPr>
        <w:ind w:left="6044" w:hanging="360"/>
      </w:pPr>
      <w:rPr>
        <w:rFonts w:ascii="Courier New" w:hAnsi="Courier New" w:cs="Courier New" w:hint="default"/>
      </w:rPr>
    </w:lvl>
    <w:lvl w:ilvl="8">
      <w:start w:val="1"/>
      <w:numFmt w:val="bullet"/>
      <w:lvlText w:val=""/>
      <w:lvlJc w:val="left"/>
      <w:pPr>
        <w:ind w:left="6764" w:hanging="360"/>
      </w:pPr>
      <w:rPr>
        <w:rFonts w:ascii="Wingdings" w:hAnsi="Wingdings" w:hint="default"/>
      </w:rPr>
    </w:lvl>
  </w:abstractNum>
  <w:abstractNum w:abstractNumId="37" w15:restartNumberingAfterBreak="0">
    <w:nsid w:val="6C985FA8"/>
    <w:multiLevelType w:val="hybridMultilevel"/>
    <w:tmpl w:val="FD1A9CF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8" w15:restartNumberingAfterBreak="0">
    <w:nsid w:val="748D127E"/>
    <w:multiLevelType w:val="multilevel"/>
    <w:tmpl w:val="08B45774"/>
    <w:lvl w:ilvl="0">
      <w:start w:val="1"/>
      <w:numFmt w:val="bullet"/>
      <w:lvlText w:val="–"/>
      <w:lvlJc w:val="left"/>
      <w:pPr>
        <w:ind w:left="284" w:hanging="284"/>
      </w:pPr>
      <w:rPr>
        <w:rFonts w:ascii="Times New Roman" w:hAnsi="Times New Roman" w:cs="Times New Roman" w:hint="default"/>
      </w:rPr>
    </w:lvl>
    <w:lvl w:ilvl="1">
      <w:start w:val="1"/>
      <w:numFmt w:val="bullet"/>
      <w:lvlText w:val="–"/>
      <w:lvlJc w:val="left"/>
      <w:pPr>
        <w:ind w:left="567" w:hanging="283"/>
      </w:pPr>
      <w:rPr>
        <w:rFonts w:asciiTheme="minorHAnsi" w:hAnsiTheme="minorHAnsi" w:cs="Times New Roman" w:hint="default"/>
      </w:rPr>
    </w:lvl>
    <w:lvl w:ilvl="2">
      <w:start w:val="1"/>
      <w:numFmt w:val="bullet"/>
      <w:lvlText w:val="•"/>
      <w:lvlJc w:val="left"/>
      <w:pPr>
        <w:ind w:left="851" w:hanging="284"/>
      </w:pPr>
      <w:rPr>
        <w:rFonts w:ascii="Times New Roman" w:hAnsi="Times New Roman" w:cs="Times New Roman" w:hint="default"/>
      </w:rPr>
    </w:lvl>
    <w:lvl w:ilvl="3">
      <w:start w:val="1"/>
      <w:numFmt w:val="bullet"/>
      <w:lvlText w:val=""/>
      <w:lvlJc w:val="left"/>
      <w:pPr>
        <w:ind w:left="3164" w:hanging="360"/>
      </w:pPr>
      <w:rPr>
        <w:rFonts w:ascii="Symbol" w:hAnsi="Symbol" w:hint="default"/>
      </w:rPr>
    </w:lvl>
    <w:lvl w:ilvl="4">
      <w:start w:val="1"/>
      <w:numFmt w:val="bullet"/>
      <w:lvlText w:val="o"/>
      <w:lvlJc w:val="left"/>
      <w:pPr>
        <w:ind w:left="3884" w:hanging="360"/>
      </w:pPr>
      <w:rPr>
        <w:rFonts w:ascii="Courier New" w:hAnsi="Courier New" w:cs="Courier New" w:hint="default"/>
      </w:rPr>
    </w:lvl>
    <w:lvl w:ilvl="5">
      <w:start w:val="1"/>
      <w:numFmt w:val="bullet"/>
      <w:lvlText w:val=""/>
      <w:lvlJc w:val="left"/>
      <w:pPr>
        <w:ind w:left="4604" w:hanging="360"/>
      </w:pPr>
      <w:rPr>
        <w:rFonts w:ascii="Wingdings" w:hAnsi="Wingdings" w:hint="default"/>
      </w:rPr>
    </w:lvl>
    <w:lvl w:ilvl="6">
      <w:start w:val="1"/>
      <w:numFmt w:val="bullet"/>
      <w:lvlText w:val=""/>
      <w:lvlJc w:val="left"/>
      <w:pPr>
        <w:ind w:left="5324" w:hanging="360"/>
      </w:pPr>
      <w:rPr>
        <w:rFonts w:ascii="Symbol" w:hAnsi="Symbol" w:hint="default"/>
      </w:rPr>
    </w:lvl>
    <w:lvl w:ilvl="7">
      <w:start w:val="1"/>
      <w:numFmt w:val="bullet"/>
      <w:lvlText w:val="o"/>
      <w:lvlJc w:val="left"/>
      <w:pPr>
        <w:ind w:left="6044" w:hanging="360"/>
      </w:pPr>
      <w:rPr>
        <w:rFonts w:ascii="Courier New" w:hAnsi="Courier New" w:cs="Courier New" w:hint="default"/>
      </w:rPr>
    </w:lvl>
    <w:lvl w:ilvl="8">
      <w:start w:val="1"/>
      <w:numFmt w:val="bullet"/>
      <w:lvlText w:val=""/>
      <w:lvlJc w:val="left"/>
      <w:pPr>
        <w:ind w:left="6764" w:hanging="360"/>
      </w:pPr>
      <w:rPr>
        <w:rFonts w:ascii="Wingdings" w:hAnsi="Wingdings" w:hint="default"/>
      </w:rPr>
    </w:lvl>
  </w:abstractNum>
  <w:abstractNum w:abstractNumId="39" w15:restartNumberingAfterBreak="0">
    <w:nsid w:val="76D65251"/>
    <w:multiLevelType w:val="multilevel"/>
    <w:tmpl w:val="9364FD24"/>
    <w:numStyleLink w:val="Aufzhlungen"/>
  </w:abstractNum>
  <w:abstractNum w:abstractNumId="40" w15:restartNumberingAfterBreak="0">
    <w:nsid w:val="7ACF32C4"/>
    <w:multiLevelType w:val="multilevel"/>
    <w:tmpl w:val="9364FD24"/>
    <w:styleLink w:val="Aufzhlungen"/>
    <w:lvl w:ilvl="0">
      <w:start w:val="1"/>
      <w:numFmt w:val="bullet"/>
      <w:lvlText w:val="—"/>
      <w:lvlJc w:val="left"/>
      <w:pPr>
        <w:ind w:left="227" w:hanging="227"/>
      </w:pPr>
      <w:rPr>
        <w:rFonts w:ascii="Source Sans Pro" w:hAnsi="Source Sans Pro" w:hint="default"/>
      </w:rPr>
    </w:lvl>
    <w:lvl w:ilvl="1">
      <w:start w:val="1"/>
      <w:numFmt w:val="bullet"/>
      <w:lvlText w:val="—"/>
      <w:lvlJc w:val="left"/>
      <w:pPr>
        <w:ind w:left="454" w:hanging="227"/>
      </w:pPr>
      <w:rPr>
        <w:rFonts w:ascii="Source Sans Pro" w:hAnsi="Source Sans Pro" w:hint="default"/>
      </w:rPr>
    </w:lvl>
    <w:lvl w:ilvl="2">
      <w:start w:val="1"/>
      <w:numFmt w:val="bullet"/>
      <w:lvlText w:val="—"/>
      <w:lvlJc w:val="left"/>
      <w:pPr>
        <w:ind w:left="680" w:hanging="226"/>
      </w:pPr>
      <w:rPr>
        <w:rFonts w:ascii="Source Sans Pro" w:hAnsi="Source Sans Pro" w:hint="default"/>
      </w:rPr>
    </w:lvl>
    <w:lvl w:ilvl="3">
      <w:start w:val="1"/>
      <w:numFmt w:val="bullet"/>
      <w:lvlText w:val=""/>
      <w:lvlJc w:val="left"/>
      <w:pPr>
        <w:ind w:left="3164" w:hanging="360"/>
      </w:pPr>
      <w:rPr>
        <w:rFonts w:ascii="Symbol" w:hAnsi="Symbol" w:cs="Times New Roman" w:hint="default"/>
      </w:rPr>
    </w:lvl>
    <w:lvl w:ilvl="4">
      <w:start w:val="1"/>
      <w:numFmt w:val="bullet"/>
      <w:lvlText w:val="o"/>
      <w:lvlJc w:val="left"/>
      <w:pPr>
        <w:ind w:left="3884" w:hanging="360"/>
      </w:pPr>
      <w:rPr>
        <w:rFonts w:ascii="Courier New" w:hAnsi="Courier New" w:cs="Courier New" w:hint="default"/>
      </w:rPr>
    </w:lvl>
    <w:lvl w:ilvl="5">
      <w:start w:val="1"/>
      <w:numFmt w:val="bullet"/>
      <w:lvlText w:val=""/>
      <w:lvlJc w:val="left"/>
      <w:pPr>
        <w:ind w:left="4604" w:hanging="360"/>
      </w:pPr>
      <w:rPr>
        <w:rFonts w:ascii="Wingdings" w:hAnsi="Wingdings" w:hint="default"/>
      </w:rPr>
    </w:lvl>
    <w:lvl w:ilvl="6">
      <w:start w:val="1"/>
      <w:numFmt w:val="bullet"/>
      <w:lvlText w:val=""/>
      <w:lvlJc w:val="left"/>
      <w:pPr>
        <w:ind w:left="5324" w:hanging="360"/>
      </w:pPr>
      <w:rPr>
        <w:rFonts w:ascii="Symbol" w:hAnsi="Symbol" w:hint="default"/>
      </w:rPr>
    </w:lvl>
    <w:lvl w:ilvl="7">
      <w:start w:val="1"/>
      <w:numFmt w:val="bullet"/>
      <w:lvlText w:val="o"/>
      <w:lvlJc w:val="left"/>
      <w:pPr>
        <w:ind w:left="6044" w:hanging="360"/>
      </w:pPr>
      <w:rPr>
        <w:rFonts w:ascii="Courier New" w:hAnsi="Courier New" w:cs="Courier New" w:hint="default"/>
      </w:rPr>
    </w:lvl>
    <w:lvl w:ilvl="8">
      <w:start w:val="1"/>
      <w:numFmt w:val="bullet"/>
      <w:lvlText w:val=""/>
      <w:lvlJc w:val="left"/>
      <w:pPr>
        <w:ind w:left="6764" w:hanging="360"/>
      </w:pPr>
      <w:rPr>
        <w:rFonts w:ascii="Wingdings" w:hAnsi="Wingdings" w:hint="default"/>
      </w:rPr>
    </w:lvl>
  </w:abstractNum>
  <w:abstractNum w:abstractNumId="41" w15:restartNumberingAfterBreak="0">
    <w:nsid w:val="7FD325A5"/>
    <w:multiLevelType w:val="hybridMultilevel"/>
    <w:tmpl w:val="5C6AB65C"/>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num w:numId="1" w16cid:durableId="971059525">
    <w:abstractNumId w:val="9"/>
  </w:num>
  <w:num w:numId="2" w16cid:durableId="1989892882">
    <w:abstractNumId w:val="7"/>
  </w:num>
  <w:num w:numId="3" w16cid:durableId="603197583">
    <w:abstractNumId w:val="6"/>
  </w:num>
  <w:num w:numId="4" w16cid:durableId="901865394">
    <w:abstractNumId w:val="5"/>
  </w:num>
  <w:num w:numId="5" w16cid:durableId="409811899">
    <w:abstractNumId w:val="4"/>
  </w:num>
  <w:num w:numId="6" w16cid:durableId="2038045784">
    <w:abstractNumId w:val="8"/>
  </w:num>
  <w:num w:numId="7" w16cid:durableId="1251624634">
    <w:abstractNumId w:val="3"/>
  </w:num>
  <w:num w:numId="8" w16cid:durableId="217790418">
    <w:abstractNumId w:val="2"/>
  </w:num>
  <w:num w:numId="9" w16cid:durableId="1115710941">
    <w:abstractNumId w:val="1"/>
  </w:num>
  <w:num w:numId="10" w16cid:durableId="1740860179">
    <w:abstractNumId w:val="0"/>
  </w:num>
  <w:num w:numId="11" w16cid:durableId="725835111">
    <w:abstractNumId w:val="37"/>
  </w:num>
  <w:num w:numId="12" w16cid:durableId="956832184">
    <w:abstractNumId w:val="28"/>
  </w:num>
  <w:num w:numId="13" w16cid:durableId="2012682867">
    <w:abstractNumId w:val="23"/>
  </w:num>
  <w:num w:numId="14" w16cid:durableId="777718541">
    <w:abstractNumId w:val="41"/>
  </w:num>
  <w:num w:numId="15" w16cid:durableId="1946575995">
    <w:abstractNumId w:val="38"/>
  </w:num>
  <w:num w:numId="16" w16cid:durableId="1254821494">
    <w:abstractNumId w:val="14"/>
  </w:num>
  <w:num w:numId="17" w16cid:durableId="1370107162">
    <w:abstractNumId w:val="24"/>
  </w:num>
  <w:num w:numId="18" w16cid:durableId="1476221206">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248534068">
    <w:abstractNumId w:val="36"/>
  </w:num>
  <w:num w:numId="20" w16cid:durableId="1552418522">
    <w:abstractNumId w:val="22"/>
  </w:num>
  <w:num w:numId="21" w16cid:durableId="260530654">
    <w:abstractNumId w:val="33"/>
  </w:num>
  <w:num w:numId="22" w16cid:durableId="1634212577">
    <w:abstractNumId w:val="32"/>
  </w:num>
  <w:num w:numId="23" w16cid:durableId="701790021">
    <w:abstractNumId w:val="16"/>
  </w:num>
  <w:num w:numId="24" w16cid:durableId="1553157393">
    <w:abstractNumId w:val="25"/>
  </w:num>
  <w:num w:numId="25" w16cid:durableId="1346635887">
    <w:abstractNumId w:val="35"/>
  </w:num>
  <w:num w:numId="26" w16cid:durableId="1025324803">
    <w:abstractNumId w:val="30"/>
  </w:num>
  <w:num w:numId="27" w16cid:durableId="579367203">
    <w:abstractNumId w:val="19"/>
  </w:num>
  <w:num w:numId="28" w16cid:durableId="171723735">
    <w:abstractNumId w:val="11"/>
  </w:num>
  <w:num w:numId="29" w16cid:durableId="1696612057">
    <w:abstractNumId w:val="31"/>
  </w:num>
  <w:num w:numId="30" w16cid:durableId="998771292">
    <w:abstractNumId w:val="10"/>
  </w:num>
  <w:num w:numId="31" w16cid:durableId="1073507391">
    <w:abstractNumId w:val="15"/>
  </w:num>
  <w:num w:numId="32" w16cid:durableId="207018011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074162686">
    <w:abstractNumId w:val="40"/>
  </w:num>
  <w:num w:numId="34" w16cid:durableId="1433551939">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2059621048">
    <w:abstractNumId w:val="13"/>
  </w:num>
  <w:num w:numId="36" w16cid:durableId="1235553819">
    <w:abstractNumId w:val="34"/>
  </w:num>
  <w:num w:numId="37" w16cid:durableId="413744835">
    <w:abstractNumId w:val="39"/>
  </w:num>
  <w:num w:numId="38" w16cid:durableId="256448090">
    <w:abstractNumId w:val="21"/>
  </w:num>
  <w:num w:numId="39" w16cid:durableId="1054500475">
    <w:abstractNumId w:val="29"/>
  </w:num>
  <w:num w:numId="40" w16cid:durableId="1308704593">
    <w:abstractNumId w:val="27"/>
  </w:num>
  <w:num w:numId="41" w16cid:durableId="973220527">
    <w:abstractNumId w:val="17"/>
  </w:num>
  <w:num w:numId="42" w16cid:durableId="180516226">
    <w:abstractNumId w:val="26"/>
  </w:num>
  <w:num w:numId="43" w16cid:durableId="130562892">
    <w:abstractNumId w:val="12"/>
  </w:num>
  <w:num w:numId="44" w16cid:durableId="1369721715">
    <w:abstractNumId w:val="20"/>
  </w:num>
  <w:num w:numId="45" w16cid:durableId="2058778851">
    <w:abstractNumId w:val="18"/>
  </w:num>
  <w:num w:numId="46" w16cid:durableId="52097378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108090268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removeDateAndTime/>
  <w:activeWritingStyle w:appName="MSWord" w:lang="it-CH" w:vendorID="64" w:dllVersion="6" w:nlCheck="1" w:checkStyle="0"/>
  <w:activeWritingStyle w:appName="MSWord" w:lang="en-US" w:vendorID="64" w:dllVersion="6" w:nlCheck="1" w:checkStyle="1"/>
  <w:activeWritingStyle w:appName="MSWord" w:lang="fr-CH" w:vendorID="64" w:dllVersion="6" w:nlCheck="1" w:checkStyle="1"/>
  <w:activeWritingStyle w:appName="MSWord" w:lang="de-CH" w:vendorID="64" w:dllVersion="6" w:nlCheck="1" w:checkStyle="1"/>
  <w:activeWritingStyle w:appName="MSWord" w:lang="de-DE" w:vendorID="64" w:dllVersion="6" w:nlCheck="1" w:checkStyle="1"/>
  <w:activeWritingStyle w:appName="MSWord" w:lang="de-CH" w:vendorID="64" w:dllVersion="0" w:nlCheck="1" w:checkStyle="0"/>
  <w:activeWritingStyle w:appName="MSWord" w:lang="en-GB" w:vendorID="64" w:dllVersion="0" w:nlCheck="1" w:checkStyle="0"/>
  <w:activeWritingStyle w:appName="MSWord" w:lang="en-GB" w:vendorID="64" w:dllVersion="6" w:nlCheck="1" w:checkStyle="1"/>
  <w:activeWritingStyle w:appName="MSWord" w:lang="en-US" w:vendorID="64" w:dllVersion="0" w:nlCheck="1" w:checkStyle="0"/>
  <w:activeWritingStyle w:appName="MSWord" w:lang="it-CH" w:vendorID="64" w:dllVersion="0" w:nlCheck="1" w:checkStyle="0"/>
  <w:activeWritingStyle w:appName="MSWord" w:lang="de-DE" w:vendorID="64" w:dllVersion="0" w:nlCheck="1" w:checkStyle="0"/>
  <w:stylePaneFormatFilter w:val="3F21" w:allStyles="1" w:customStyles="0" w:latentStyles="0" w:stylesInUse="0" w:headingStyles="1" w:numberingStyles="0" w:tableStyles="0" w:directFormattingOnRuns="1" w:directFormattingOnParagraphs="1" w:directFormattingOnNumbering="1" w:directFormattingOnTables="1" w:clearFormatting="1" w:top3HeadingStyles="1" w:visibleStyles="0" w:alternateStyleNames="0"/>
  <w:defaultTabStop w:val="709"/>
  <w:autoHyphenation/>
  <w:hyphenationZone w:val="425"/>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527C"/>
    <w:rsid w:val="00002978"/>
    <w:rsid w:val="00003A9F"/>
    <w:rsid w:val="00007462"/>
    <w:rsid w:val="0001010F"/>
    <w:rsid w:val="00025A3B"/>
    <w:rsid w:val="00025CEC"/>
    <w:rsid w:val="000266B7"/>
    <w:rsid w:val="00032B92"/>
    <w:rsid w:val="000409C8"/>
    <w:rsid w:val="00041700"/>
    <w:rsid w:val="00042FDD"/>
    <w:rsid w:val="000559FA"/>
    <w:rsid w:val="00057FA1"/>
    <w:rsid w:val="0006032C"/>
    <w:rsid w:val="00063BC2"/>
    <w:rsid w:val="00064AE6"/>
    <w:rsid w:val="00067E64"/>
    <w:rsid w:val="000701F1"/>
    <w:rsid w:val="00071118"/>
    <w:rsid w:val="00071780"/>
    <w:rsid w:val="00075FF3"/>
    <w:rsid w:val="000803EB"/>
    <w:rsid w:val="000807EA"/>
    <w:rsid w:val="00090380"/>
    <w:rsid w:val="00096E8E"/>
    <w:rsid w:val="000A1884"/>
    <w:rsid w:val="000A24EC"/>
    <w:rsid w:val="000A2660"/>
    <w:rsid w:val="000A7CC5"/>
    <w:rsid w:val="000B183F"/>
    <w:rsid w:val="000B444B"/>
    <w:rsid w:val="000B595D"/>
    <w:rsid w:val="000C125E"/>
    <w:rsid w:val="000C1D20"/>
    <w:rsid w:val="000C486A"/>
    <w:rsid w:val="000C49C1"/>
    <w:rsid w:val="000D1743"/>
    <w:rsid w:val="000D1BB6"/>
    <w:rsid w:val="000D7269"/>
    <w:rsid w:val="000E7543"/>
    <w:rsid w:val="000E756F"/>
    <w:rsid w:val="000F1D2B"/>
    <w:rsid w:val="0010021F"/>
    <w:rsid w:val="00102345"/>
    <w:rsid w:val="00103653"/>
    <w:rsid w:val="00106688"/>
    <w:rsid w:val="00107F09"/>
    <w:rsid w:val="001134C7"/>
    <w:rsid w:val="00113CB8"/>
    <w:rsid w:val="0012151C"/>
    <w:rsid w:val="00127BBA"/>
    <w:rsid w:val="00131A23"/>
    <w:rsid w:val="00133CFB"/>
    <w:rsid w:val="001375AB"/>
    <w:rsid w:val="0014325C"/>
    <w:rsid w:val="00144122"/>
    <w:rsid w:val="00145E6F"/>
    <w:rsid w:val="001465E4"/>
    <w:rsid w:val="001514C0"/>
    <w:rsid w:val="00152BDC"/>
    <w:rsid w:val="00154677"/>
    <w:rsid w:val="00157ECA"/>
    <w:rsid w:val="00161B92"/>
    <w:rsid w:val="0016774B"/>
    <w:rsid w:val="00167916"/>
    <w:rsid w:val="0017133E"/>
    <w:rsid w:val="00171870"/>
    <w:rsid w:val="001757BD"/>
    <w:rsid w:val="001803AA"/>
    <w:rsid w:val="00181168"/>
    <w:rsid w:val="00182F10"/>
    <w:rsid w:val="00194130"/>
    <w:rsid w:val="001A3606"/>
    <w:rsid w:val="001A43BD"/>
    <w:rsid w:val="001B20F5"/>
    <w:rsid w:val="001B6F97"/>
    <w:rsid w:val="001C13B8"/>
    <w:rsid w:val="001C3C44"/>
    <w:rsid w:val="001C4A15"/>
    <w:rsid w:val="001C74EF"/>
    <w:rsid w:val="001D3D4B"/>
    <w:rsid w:val="001E17CD"/>
    <w:rsid w:val="001E247E"/>
    <w:rsid w:val="001E61C9"/>
    <w:rsid w:val="001E73CF"/>
    <w:rsid w:val="001E73F4"/>
    <w:rsid w:val="001F4A7E"/>
    <w:rsid w:val="001F4B8C"/>
    <w:rsid w:val="001F4F9B"/>
    <w:rsid w:val="002030B8"/>
    <w:rsid w:val="0021015E"/>
    <w:rsid w:val="00212A2E"/>
    <w:rsid w:val="00222AA3"/>
    <w:rsid w:val="0022685B"/>
    <w:rsid w:val="0023018C"/>
    <w:rsid w:val="00230606"/>
    <w:rsid w:val="0023205B"/>
    <w:rsid w:val="002369CE"/>
    <w:rsid w:val="002466D7"/>
    <w:rsid w:val="00247905"/>
    <w:rsid w:val="0025644A"/>
    <w:rsid w:val="00267F71"/>
    <w:rsid w:val="00270C95"/>
    <w:rsid w:val="0027246C"/>
    <w:rsid w:val="002726D9"/>
    <w:rsid w:val="00272C6C"/>
    <w:rsid w:val="00273EBC"/>
    <w:rsid w:val="0027766E"/>
    <w:rsid w:val="00283995"/>
    <w:rsid w:val="002860A4"/>
    <w:rsid w:val="00290E37"/>
    <w:rsid w:val="00291BC9"/>
    <w:rsid w:val="00292375"/>
    <w:rsid w:val="002A6277"/>
    <w:rsid w:val="002A6A64"/>
    <w:rsid w:val="002A7055"/>
    <w:rsid w:val="002B1F0B"/>
    <w:rsid w:val="002B551B"/>
    <w:rsid w:val="002B6F58"/>
    <w:rsid w:val="002C163B"/>
    <w:rsid w:val="002C3734"/>
    <w:rsid w:val="002D272F"/>
    <w:rsid w:val="002D38AE"/>
    <w:rsid w:val="002D709C"/>
    <w:rsid w:val="002D7128"/>
    <w:rsid w:val="002F06AA"/>
    <w:rsid w:val="002F68A2"/>
    <w:rsid w:val="0030245A"/>
    <w:rsid w:val="00303B73"/>
    <w:rsid w:val="00307A5B"/>
    <w:rsid w:val="00310D99"/>
    <w:rsid w:val="00314C63"/>
    <w:rsid w:val="00321330"/>
    <w:rsid w:val="0032330D"/>
    <w:rsid w:val="003261BD"/>
    <w:rsid w:val="00327558"/>
    <w:rsid w:val="00333A1B"/>
    <w:rsid w:val="00334A50"/>
    <w:rsid w:val="00337D47"/>
    <w:rsid w:val="0034134D"/>
    <w:rsid w:val="0034273D"/>
    <w:rsid w:val="00343A7F"/>
    <w:rsid w:val="00347F53"/>
    <w:rsid w:val="003514EE"/>
    <w:rsid w:val="00355C57"/>
    <w:rsid w:val="00363671"/>
    <w:rsid w:val="003647D9"/>
    <w:rsid w:val="00364EE3"/>
    <w:rsid w:val="00371E1F"/>
    <w:rsid w:val="0037405C"/>
    <w:rsid w:val="00374A49"/>
    <w:rsid w:val="003757E4"/>
    <w:rsid w:val="00375834"/>
    <w:rsid w:val="00376A92"/>
    <w:rsid w:val="003824CC"/>
    <w:rsid w:val="00382B66"/>
    <w:rsid w:val="0039124E"/>
    <w:rsid w:val="00394131"/>
    <w:rsid w:val="00395A1F"/>
    <w:rsid w:val="00396612"/>
    <w:rsid w:val="00396DAD"/>
    <w:rsid w:val="003A6937"/>
    <w:rsid w:val="003B2008"/>
    <w:rsid w:val="003C3AED"/>
    <w:rsid w:val="003C3D32"/>
    <w:rsid w:val="003C6815"/>
    <w:rsid w:val="003C7AA5"/>
    <w:rsid w:val="003D0FAA"/>
    <w:rsid w:val="003E1920"/>
    <w:rsid w:val="003E5DF3"/>
    <w:rsid w:val="003E7468"/>
    <w:rsid w:val="003F012A"/>
    <w:rsid w:val="003F0599"/>
    <w:rsid w:val="003F1A56"/>
    <w:rsid w:val="004045C5"/>
    <w:rsid w:val="00412C86"/>
    <w:rsid w:val="00416AAE"/>
    <w:rsid w:val="0042454D"/>
    <w:rsid w:val="0044425B"/>
    <w:rsid w:val="00444695"/>
    <w:rsid w:val="00452D49"/>
    <w:rsid w:val="00452FC3"/>
    <w:rsid w:val="0045362B"/>
    <w:rsid w:val="00471D34"/>
    <w:rsid w:val="00476580"/>
    <w:rsid w:val="00480603"/>
    <w:rsid w:val="00485858"/>
    <w:rsid w:val="00486D13"/>
    <w:rsid w:val="00486DBB"/>
    <w:rsid w:val="00490FC3"/>
    <w:rsid w:val="00494FD7"/>
    <w:rsid w:val="00495F83"/>
    <w:rsid w:val="0049662D"/>
    <w:rsid w:val="004A039B"/>
    <w:rsid w:val="004A06C5"/>
    <w:rsid w:val="004A1BFD"/>
    <w:rsid w:val="004A21D1"/>
    <w:rsid w:val="004A531E"/>
    <w:rsid w:val="004A7400"/>
    <w:rsid w:val="004B0FDB"/>
    <w:rsid w:val="004B3225"/>
    <w:rsid w:val="004B454A"/>
    <w:rsid w:val="004C1329"/>
    <w:rsid w:val="004C3880"/>
    <w:rsid w:val="004C4B0F"/>
    <w:rsid w:val="004C6284"/>
    <w:rsid w:val="004D0D0F"/>
    <w:rsid w:val="004D0F2F"/>
    <w:rsid w:val="004D179F"/>
    <w:rsid w:val="004D3323"/>
    <w:rsid w:val="004D5B31"/>
    <w:rsid w:val="004E0E33"/>
    <w:rsid w:val="004E32B1"/>
    <w:rsid w:val="004E53B7"/>
    <w:rsid w:val="004F22CB"/>
    <w:rsid w:val="004F3283"/>
    <w:rsid w:val="00500294"/>
    <w:rsid w:val="00501E3E"/>
    <w:rsid w:val="005058F9"/>
    <w:rsid w:val="005078C5"/>
    <w:rsid w:val="0051262C"/>
    <w:rsid w:val="00513877"/>
    <w:rsid w:val="005221C0"/>
    <w:rsid w:val="00525B53"/>
    <w:rsid w:val="00526970"/>
    <w:rsid w:val="00526C93"/>
    <w:rsid w:val="005339AE"/>
    <w:rsid w:val="00535EA2"/>
    <w:rsid w:val="00537410"/>
    <w:rsid w:val="00543061"/>
    <w:rsid w:val="00543205"/>
    <w:rsid w:val="005463F1"/>
    <w:rsid w:val="00550787"/>
    <w:rsid w:val="00552EC9"/>
    <w:rsid w:val="00554D4C"/>
    <w:rsid w:val="005568AB"/>
    <w:rsid w:val="00560061"/>
    <w:rsid w:val="00560475"/>
    <w:rsid w:val="00562128"/>
    <w:rsid w:val="005671FC"/>
    <w:rsid w:val="00575C3C"/>
    <w:rsid w:val="00575F8F"/>
    <w:rsid w:val="00576439"/>
    <w:rsid w:val="00576DB0"/>
    <w:rsid w:val="00580DE2"/>
    <w:rsid w:val="00591832"/>
    <w:rsid w:val="00592841"/>
    <w:rsid w:val="00597F45"/>
    <w:rsid w:val="005A0B09"/>
    <w:rsid w:val="005A2631"/>
    <w:rsid w:val="005A357F"/>
    <w:rsid w:val="005A7BE5"/>
    <w:rsid w:val="005B4DEC"/>
    <w:rsid w:val="005B6FD0"/>
    <w:rsid w:val="005C2563"/>
    <w:rsid w:val="005C35F5"/>
    <w:rsid w:val="005C6148"/>
    <w:rsid w:val="005C61A5"/>
    <w:rsid w:val="005C7189"/>
    <w:rsid w:val="005D0159"/>
    <w:rsid w:val="005D294A"/>
    <w:rsid w:val="005E354E"/>
    <w:rsid w:val="005E4ACB"/>
    <w:rsid w:val="005E75BF"/>
    <w:rsid w:val="005F6B47"/>
    <w:rsid w:val="006023ED"/>
    <w:rsid w:val="00603BE6"/>
    <w:rsid w:val="006044D5"/>
    <w:rsid w:val="00604B15"/>
    <w:rsid w:val="0061009F"/>
    <w:rsid w:val="00612079"/>
    <w:rsid w:val="00622481"/>
    <w:rsid w:val="00622FDC"/>
    <w:rsid w:val="00624E1F"/>
    <w:rsid w:val="00625020"/>
    <w:rsid w:val="006265B6"/>
    <w:rsid w:val="00642F26"/>
    <w:rsid w:val="006477ED"/>
    <w:rsid w:val="00647B77"/>
    <w:rsid w:val="00650B3D"/>
    <w:rsid w:val="00650E5F"/>
    <w:rsid w:val="0065274C"/>
    <w:rsid w:val="00661A36"/>
    <w:rsid w:val="00661A71"/>
    <w:rsid w:val="00672E90"/>
    <w:rsid w:val="00674638"/>
    <w:rsid w:val="006824D6"/>
    <w:rsid w:val="00686D14"/>
    <w:rsid w:val="00687ED7"/>
    <w:rsid w:val="00691C4C"/>
    <w:rsid w:val="00692F0C"/>
    <w:rsid w:val="00696CE6"/>
    <w:rsid w:val="006A08D5"/>
    <w:rsid w:val="006A157B"/>
    <w:rsid w:val="006A2E1F"/>
    <w:rsid w:val="006A3921"/>
    <w:rsid w:val="006B3083"/>
    <w:rsid w:val="006B5345"/>
    <w:rsid w:val="006C144C"/>
    <w:rsid w:val="006C62E1"/>
    <w:rsid w:val="006D130C"/>
    <w:rsid w:val="006D315E"/>
    <w:rsid w:val="006D4DFB"/>
    <w:rsid w:val="006D6A67"/>
    <w:rsid w:val="006E0F4E"/>
    <w:rsid w:val="006E481D"/>
    <w:rsid w:val="006E4AF1"/>
    <w:rsid w:val="006E6EAB"/>
    <w:rsid w:val="006F0345"/>
    <w:rsid w:val="006F0469"/>
    <w:rsid w:val="006F5C45"/>
    <w:rsid w:val="006F65B3"/>
    <w:rsid w:val="00700979"/>
    <w:rsid w:val="007040B6"/>
    <w:rsid w:val="00705076"/>
    <w:rsid w:val="00710FD7"/>
    <w:rsid w:val="00711147"/>
    <w:rsid w:val="0071200C"/>
    <w:rsid w:val="0071222D"/>
    <w:rsid w:val="00714162"/>
    <w:rsid w:val="00714414"/>
    <w:rsid w:val="0071778D"/>
    <w:rsid w:val="00720A0B"/>
    <w:rsid w:val="00720D5D"/>
    <w:rsid w:val="007248EF"/>
    <w:rsid w:val="007277E3"/>
    <w:rsid w:val="00731A17"/>
    <w:rsid w:val="00734458"/>
    <w:rsid w:val="00735588"/>
    <w:rsid w:val="007419CF"/>
    <w:rsid w:val="0074241C"/>
    <w:rsid w:val="0074487E"/>
    <w:rsid w:val="00746273"/>
    <w:rsid w:val="0075366F"/>
    <w:rsid w:val="00755084"/>
    <w:rsid w:val="00757E56"/>
    <w:rsid w:val="0076517B"/>
    <w:rsid w:val="00766CA9"/>
    <w:rsid w:val="00767D3B"/>
    <w:rsid w:val="007721BF"/>
    <w:rsid w:val="00774466"/>
    <w:rsid w:val="00774E70"/>
    <w:rsid w:val="0078181E"/>
    <w:rsid w:val="00783E8E"/>
    <w:rsid w:val="00784E2E"/>
    <w:rsid w:val="007913E4"/>
    <w:rsid w:val="00793351"/>
    <w:rsid w:val="00796CEE"/>
    <w:rsid w:val="00796F70"/>
    <w:rsid w:val="007A1F02"/>
    <w:rsid w:val="007A34FD"/>
    <w:rsid w:val="007A4664"/>
    <w:rsid w:val="007B514D"/>
    <w:rsid w:val="007B5396"/>
    <w:rsid w:val="007C0B2A"/>
    <w:rsid w:val="007C5177"/>
    <w:rsid w:val="007C71C3"/>
    <w:rsid w:val="007E0460"/>
    <w:rsid w:val="007E078B"/>
    <w:rsid w:val="007F2D42"/>
    <w:rsid w:val="007F3105"/>
    <w:rsid w:val="00801498"/>
    <w:rsid w:val="008026CE"/>
    <w:rsid w:val="00814730"/>
    <w:rsid w:val="00833960"/>
    <w:rsid w:val="00841741"/>
    <w:rsid w:val="00841B44"/>
    <w:rsid w:val="00844759"/>
    <w:rsid w:val="00844B72"/>
    <w:rsid w:val="0084715E"/>
    <w:rsid w:val="00847780"/>
    <w:rsid w:val="00850E31"/>
    <w:rsid w:val="00853121"/>
    <w:rsid w:val="0085454F"/>
    <w:rsid w:val="00857D8A"/>
    <w:rsid w:val="008602F9"/>
    <w:rsid w:val="00861230"/>
    <w:rsid w:val="00861F46"/>
    <w:rsid w:val="00864855"/>
    <w:rsid w:val="00866EBF"/>
    <w:rsid w:val="00866FE4"/>
    <w:rsid w:val="00870017"/>
    <w:rsid w:val="008708C1"/>
    <w:rsid w:val="00874E49"/>
    <w:rsid w:val="00875A82"/>
    <w:rsid w:val="00876898"/>
    <w:rsid w:val="00882D7E"/>
    <w:rsid w:val="0088324E"/>
    <w:rsid w:val="00883CC4"/>
    <w:rsid w:val="00887318"/>
    <w:rsid w:val="0089272D"/>
    <w:rsid w:val="00895840"/>
    <w:rsid w:val="008A0276"/>
    <w:rsid w:val="008A4BB7"/>
    <w:rsid w:val="008A4E13"/>
    <w:rsid w:val="008A4FC4"/>
    <w:rsid w:val="008A72CC"/>
    <w:rsid w:val="008B182B"/>
    <w:rsid w:val="008B7BBA"/>
    <w:rsid w:val="008D33B8"/>
    <w:rsid w:val="008D4DCA"/>
    <w:rsid w:val="008E53E8"/>
    <w:rsid w:val="008F4781"/>
    <w:rsid w:val="008F5E45"/>
    <w:rsid w:val="009033FD"/>
    <w:rsid w:val="009130D8"/>
    <w:rsid w:val="009142E3"/>
    <w:rsid w:val="009235A2"/>
    <w:rsid w:val="00924731"/>
    <w:rsid w:val="00930C98"/>
    <w:rsid w:val="0093354A"/>
    <w:rsid w:val="0093619F"/>
    <w:rsid w:val="00936978"/>
    <w:rsid w:val="009427E5"/>
    <w:rsid w:val="009454B7"/>
    <w:rsid w:val="0094736A"/>
    <w:rsid w:val="00950425"/>
    <w:rsid w:val="009613D8"/>
    <w:rsid w:val="00961A84"/>
    <w:rsid w:val="00961E8E"/>
    <w:rsid w:val="0096603D"/>
    <w:rsid w:val="00971C80"/>
    <w:rsid w:val="00974275"/>
    <w:rsid w:val="009804FC"/>
    <w:rsid w:val="00982969"/>
    <w:rsid w:val="0098474B"/>
    <w:rsid w:val="00986EC5"/>
    <w:rsid w:val="00987B9C"/>
    <w:rsid w:val="00992DCC"/>
    <w:rsid w:val="00994BD1"/>
    <w:rsid w:val="00995CBA"/>
    <w:rsid w:val="0099678C"/>
    <w:rsid w:val="009969ED"/>
    <w:rsid w:val="009979D1"/>
    <w:rsid w:val="009A1DB4"/>
    <w:rsid w:val="009A58DB"/>
    <w:rsid w:val="009B030C"/>
    <w:rsid w:val="009B0C96"/>
    <w:rsid w:val="009B100D"/>
    <w:rsid w:val="009C04D7"/>
    <w:rsid w:val="009C06B3"/>
    <w:rsid w:val="009C222B"/>
    <w:rsid w:val="009C64D7"/>
    <w:rsid w:val="009C67A8"/>
    <w:rsid w:val="009D1D6A"/>
    <w:rsid w:val="009D201B"/>
    <w:rsid w:val="009D5D9C"/>
    <w:rsid w:val="009E2171"/>
    <w:rsid w:val="009F3E6A"/>
    <w:rsid w:val="00A02378"/>
    <w:rsid w:val="00A03638"/>
    <w:rsid w:val="00A06F53"/>
    <w:rsid w:val="00A14C78"/>
    <w:rsid w:val="00A211F7"/>
    <w:rsid w:val="00A24FE6"/>
    <w:rsid w:val="00A25F7E"/>
    <w:rsid w:val="00A322F6"/>
    <w:rsid w:val="00A37755"/>
    <w:rsid w:val="00A43EDD"/>
    <w:rsid w:val="00A4486D"/>
    <w:rsid w:val="00A50948"/>
    <w:rsid w:val="00A5451D"/>
    <w:rsid w:val="00A5539F"/>
    <w:rsid w:val="00A55C83"/>
    <w:rsid w:val="00A57815"/>
    <w:rsid w:val="00A62266"/>
    <w:rsid w:val="00A62F82"/>
    <w:rsid w:val="00A62FAD"/>
    <w:rsid w:val="00A70417"/>
    <w:rsid w:val="00A70CDC"/>
    <w:rsid w:val="00A7133D"/>
    <w:rsid w:val="00A71E43"/>
    <w:rsid w:val="00A7788C"/>
    <w:rsid w:val="00A77AF5"/>
    <w:rsid w:val="00A82B37"/>
    <w:rsid w:val="00A91F3F"/>
    <w:rsid w:val="00A95802"/>
    <w:rsid w:val="00A960B8"/>
    <w:rsid w:val="00AA5600"/>
    <w:rsid w:val="00AA5DDC"/>
    <w:rsid w:val="00AA6074"/>
    <w:rsid w:val="00AA7009"/>
    <w:rsid w:val="00AB605E"/>
    <w:rsid w:val="00AC0DF9"/>
    <w:rsid w:val="00AC2595"/>
    <w:rsid w:val="00AC2D5B"/>
    <w:rsid w:val="00AC3C0A"/>
    <w:rsid w:val="00AC6321"/>
    <w:rsid w:val="00AC76C1"/>
    <w:rsid w:val="00AD36B2"/>
    <w:rsid w:val="00AD4D36"/>
    <w:rsid w:val="00AD5C8F"/>
    <w:rsid w:val="00AE2A17"/>
    <w:rsid w:val="00AE6EB7"/>
    <w:rsid w:val="00AF236E"/>
    <w:rsid w:val="00AF47AE"/>
    <w:rsid w:val="00AF5186"/>
    <w:rsid w:val="00AF7CA8"/>
    <w:rsid w:val="00B01588"/>
    <w:rsid w:val="00B01936"/>
    <w:rsid w:val="00B05554"/>
    <w:rsid w:val="00B11A9B"/>
    <w:rsid w:val="00B24B2A"/>
    <w:rsid w:val="00B2511F"/>
    <w:rsid w:val="00B30AF4"/>
    <w:rsid w:val="00B324C1"/>
    <w:rsid w:val="00B32881"/>
    <w:rsid w:val="00B32ABB"/>
    <w:rsid w:val="00B35DA8"/>
    <w:rsid w:val="00B40109"/>
    <w:rsid w:val="00B41FD3"/>
    <w:rsid w:val="00B426D3"/>
    <w:rsid w:val="00B431DE"/>
    <w:rsid w:val="00B4527C"/>
    <w:rsid w:val="00B452C0"/>
    <w:rsid w:val="00B453FD"/>
    <w:rsid w:val="00B5176B"/>
    <w:rsid w:val="00B52999"/>
    <w:rsid w:val="00B622CF"/>
    <w:rsid w:val="00B632F8"/>
    <w:rsid w:val="00B64B6C"/>
    <w:rsid w:val="00B67D13"/>
    <w:rsid w:val="00B70D03"/>
    <w:rsid w:val="00B74AAD"/>
    <w:rsid w:val="00B803E7"/>
    <w:rsid w:val="00B82E14"/>
    <w:rsid w:val="00B86D6B"/>
    <w:rsid w:val="00B97484"/>
    <w:rsid w:val="00BA2B5A"/>
    <w:rsid w:val="00BA4AF9"/>
    <w:rsid w:val="00BA4DDE"/>
    <w:rsid w:val="00BB0EB7"/>
    <w:rsid w:val="00BB13A0"/>
    <w:rsid w:val="00BB1DA6"/>
    <w:rsid w:val="00BB206A"/>
    <w:rsid w:val="00BB2323"/>
    <w:rsid w:val="00BB47D3"/>
    <w:rsid w:val="00BB4CF6"/>
    <w:rsid w:val="00BC5E1D"/>
    <w:rsid w:val="00BC655F"/>
    <w:rsid w:val="00BC6819"/>
    <w:rsid w:val="00BD09F9"/>
    <w:rsid w:val="00BD1772"/>
    <w:rsid w:val="00BE1953"/>
    <w:rsid w:val="00BE1E62"/>
    <w:rsid w:val="00BE4529"/>
    <w:rsid w:val="00BE5D92"/>
    <w:rsid w:val="00BE7FDE"/>
    <w:rsid w:val="00BF52B2"/>
    <w:rsid w:val="00BF7052"/>
    <w:rsid w:val="00C02198"/>
    <w:rsid w:val="00C025E9"/>
    <w:rsid w:val="00C05139"/>
    <w:rsid w:val="00C05FAB"/>
    <w:rsid w:val="00C11B38"/>
    <w:rsid w:val="00C12002"/>
    <w:rsid w:val="00C12431"/>
    <w:rsid w:val="00C2008E"/>
    <w:rsid w:val="00C20DEA"/>
    <w:rsid w:val="00C21138"/>
    <w:rsid w:val="00C22E93"/>
    <w:rsid w:val="00C231F5"/>
    <w:rsid w:val="00C25656"/>
    <w:rsid w:val="00C3032C"/>
    <w:rsid w:val="00C30C28"/>
    <w:rsid w:val="00C344C1"/>
    <w:rsid w:val="00C3674D"/>
    <w:rsid w:val="00C43EDE"/>
    <w:rsid w:val="00C445A5"/>
    <w:rsid w:val="00C471D9"/>
    <w:rsid w:val="00C4785B"/>
    <w:rsid w:val="00C51D2F"/>
    <w:rsid w:val="00C5377E"/>
    <w:rsid w:val="00C60AC3"/>
    <w:rsid w:val="00C656F3"/>
    <w:rsid w:val="00C67891"/>
    <w:rsid w:val="00C70DCF"/>
    <w:rsid w:val="00C73727"/>
    <w:rsid w:val="00C760B2"/>
    <w:rsid w:val="00C87285"/>
    <w:rsid w:val="00C938C7"/>
    <w:rsid w:val="00C93FC7"/>
    <w:rsid w:val="00C9736C"/>
    <w:rsid w:val="00C97383"/>
    <w:rsid w:val="00CA1AA0"/>
    <w:rsid w:val="00CA348A"/>
    <w:rsid w:val="00CA5EF8"/>
    <w:rsid w:val="00CB003A"/>
    <w:rsid w:val="00CB2CE6"/>
    <w:rsid w:val="00CB4A79"/>
    <w:rsid w:val="00CC06EF"/>
    <w:rsid w:val="00CC0804"/>
    <w:rsid w:val="00CC26C6"/>
    <w:rsid w:val="00CC3058"/>
    <w:rsid w:val="00CC61B2"/>
    <w:rsid w:val="00CC7994"/>
    <w:rsid w:val="00CD0374"/>
    <w:rsid w:val="00CD4B83"/>
    <w:rsid w:val="00CD775B"/>
    <w:rsid w:val="00CE0851"/>
    <w:rsid w:val="00CE19CF"/>
    <w:rsid w:val="00CE2A0C"/>
    <w:rsid w:val="00CE2C97"/>
    <w:rsid w:val="00CE52F0"/>
    <w:rsid w:val="00CF08BB"/>
    <w:rsid w:val="00CF177C"/>
    <w:rsid w:val="00CF1E53"/>
    <w:rsid w:val="00CF2ABD"/>
    <w:rsid w:val="00CF4930"/>
    <w:rsid w:val="00CF7CFB"/>
    <w:rsid w:val="00D00E26"/>
    <w:rsid w:val="00D1389A"/>
    <w:rsid w:val="00D13DAC"/>
    <w:rsid w:val="00D30E68"/>
    <w:rsid w:val="00D31037"/>
    <w:rsid w:val="00D36C4D"/>
    <w:rsid w:val="00D36D26"/>
    <w:rsid w:val="00D468E7"/>
    <w:rsid w:val="00D54A24"/>
    <w:rsid w:val="00D57397"/>
    <w:rsid w:val="00D61996"/>
    <w:rsid w:val="00D622EB"/>
    <w:rsid w:val="00D62C10"/>
    <w:rsid w:val="00D654CD"/>
    <w:rsid w:val="00D65F47"/>
    <w:rsid w:val="00D6722C"/>
    <w:rsid w:val="00D678C7"/>
    <w:rsid w:val="00D74405"/>
    <w:rsid w:val="00D74C59"/>
    <w:rsid w:val="00D8261A"/>
    <w:rsid w:val="00D9415C"/>
    <w:rsid w:val="00D9553C"/>
    <w:rsid w:val="00DA469E"/>
    <w:rsid w:val="00DA716B"/>
    <w:rsid w:val="00DB0042"/>
    <w:rsid w:val="00DB1970"/>
    <w:rsid w:val="00DB394C"/>
    <w:rsid w:val="00DB45F8"/>
    <w:rsid w:val="00DB54C4"/>
    <w:rsid w:val="00DB7675"/>
    <w:rsid w:val="00DC3565"/>
    <w:rsid w:val="00DD0C8A"/>
    <w:rsid w:val="00DD108E"/>
    <w:rsid w:val="00DD2377"/>
    <w:rsid w:val="00DD3A15"/>
    <w:rsid w:val="00DE5AC1"/>
    <w:rsid w:val="00DE6D83"/>
    <w:rsid w:val="00DF11AD"/>
    <w:rsid w:val="00E02496"/>
    <w:rsid w:val="00E02AFC"/>
    <w:rsid w:val="00E12CF1"/>
    <w:rsid w:val="00E12F6C"/>
    <w:rsid w:val="00E25DCD"/>
    <w:rsid w:val="00E2668D"/>
    <w:rsid w:val="00E269E1"/>
    <w:rsid w:val="00E32054"/>
    <w:rsid w:val="00E326FF"/>
    <w:rsid w:val="00E36EA3"/>
    <w:rsid w:val="00E414A0"/>
    <w:rsid w:val="00E425AA"/>
    <w:rsid w:val="00E45F13"/>
    <w:rsid w:val="00E472E2"/>
    <w:rsid w:val="00E50336"/>
    <w:rsid w:val="00E50BEE"/>
    <w:rsid w:val="00E510BC"/>
    <w:rsid w:val="00E51A6A"/>
    <w:rsid w:val="00E52BA4"/>
    <w:rsid w:val="00E61256"/>
    <w:rsid w:val="00E61EB6"/>
    <w:rsid w:val="00E62C01"/>
    <w:rsid w:val="00E62EFE"/>
    <w:rsid w:val="00E73CB2"/>
    <w:rsid w:val="00E77672"/>
    <w:rsid w:val="00E81A79"/>
    <w:rsid w:val="00E839BA"/>
    <w:rsid w:val="00E8428A"/>
    <w:rsid w:val="00E90F40"/>
    <w:rsid w:val="00E97F7D"/>
    <w:rsid w:val="00EA2469"/>
    <w:rsid w:val="00EA59B8"/>
    <w:rsid w:val="00EA5A01"/>
    <w:rsid w:val="00EA6A58"/>
    <w:rsid w:val="00EB723F"/>
    <w:rsid w:val="00EC0F54"/>
    <w:rsid w:val="00EC2890"/>
    <w:rsid w:val="00EC2DF9"/>
    <w:rsid w:val="00EC6CDF"/>
    <w:rsid w:val="00EC7E47"/>
    <w:rsid w:val="00ED5356"/>
    <w:rsid w:val="00ED7D8F"/>
    <w:rsid w:val="00EE6E36"/>
    <w:rsid w:val="00EF5815"/>
    <w:rsid w:val="00F00F8A"/>
    <w:rsid w:val="00F016BC"/>
    <w:rsid w:val="00F0660B"/>
    <w:rsid w:val="00F10070"/>
    <w:rsid w:val="00F10129"/>
    <w:rsid w:val="00F10B83"/>
    <w:rsid w:val="00F11064"/>
    <w:rsid w:val="00F123AE"/>
    <w:rsid w:val="00F13EB2"/>
    <w:rsid w:val="00F16C91"/>
    <w:rsid w:val="00F16DD9"/>
    <w:rsid w:val="00F25C4D"/>
    <w:rsid w:val="00F26721"/>
    <w:rsid w:val="00F26DCD"/>
    <w:rsid w:val="00F32B93"/>
    <w:rsid w:val="00F3621C"/>
    <w:rsid w:val="00F376C7"/>
    <w:rsid w:val="00F45CDD"/>
    <w:rsid w:val="00F460C1"/>
    <w:rsid w:val="00F475DC"/>
    <w:rsid w:val="00F53901"/>
    <w:rsid w:val="00F5551A"/>
    <w:rsid w:val="00F56AAB"/>
    <w:rsid w:val="00F600C7"/>
    <w:rsid w:val="00F64F61"/>
    <w:rsid w:val="00F71193"/>
    <w:rsid w:val="00F73331"/>
    <w:rsid w:val="00F76260"/>
    <w:rsid w:val="00F77E5A"/>
    <w:rsid w:val="00F87174"/>
    <w:rsid w:val="00F91D37"/>
    <w:rsid w:val="00F91DEC"/>
    <w:rsid w:val="00F93538"/>
    <w:rsid w:val="00F9610D"/>
    <w:rsid w:val="00FB2F82"/>
    <w:rsid w:val="00FB657F"/>
    <w:rsid w:val="00FB7433"/>
    <w:rsid w:val="00FC2D3D"/>
    <w:rsid w:val="00FC795F"/>
    <w:rsid w:val="00FD0343"/>
    <w:rsid w:val="00FD4BB0"/>
    <w:rsid w:val="00FE3684"/>
    <w:rsid w:val="00FE5373"/>
    <w:rsid w:val="00FE5500"/>
    <w:rsid w:val="00FE7D09"/>
  </w:rsids>
  <m:mathPr>
    <m:mathFont m:val="Cambria Math"/>
    <m:brkBin m:val="before"/>
    <m:brkBinSub m:val="--"/>
    <m:smallFrac m:val="0"/>
    <m:dispDef/>
    <m:lMargin m:val="0"/>
    <m:rMargin m:val="0"/>
    <m:defJc m:val="centerGroup"/>
    <m:wrapIndent m:val="1440"/>
    <m:intLim m:val="subSup"/>
    <m:naryLim m:val="undOvr"/>
  </m:mathPr>
  <w:themeFontLang w:val="de-CH"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005BE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lang w:val="de-CH" w:eastAsia="en-US" w:bidi="ar-SA"/>
      </w:rPr>
    </w:rPrDefault>
    <w:pPrDefault>
      <w:pPr>
        <w:spacing w:line="280" w:lineRule="atLeast"/>
      </w:pPr>
    </w:pPrDefault>
  </w:docDefaults>
  <w:latentStyles w:defLockedState="0" w:defUIPriority="7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iPriority="99"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uiPriority="35"/>
    <w:lsdException w:name="table of figures" w:semiHidden="1" w:uiPriority="99"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lsdException w:name="page number" w:uiPriority="99"/>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99"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99" w:unhideWhenUsed="1"/>
    <w:lsdException w:name="List Bullet 3" w:semiHidden="1" w:uiPriority="99"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uiPriority="15"/>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uiPriority="1" w:qFormat="1"/>
    <w:lsdException w:name="Emphasis" w:semiHidden="1" w:uiPriority="20" w:unhideWhenUsed="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iPriority="99" w:unhideWhenUsed="1"/>
    <w:lsdException w:name="Table Grid" w:uiPriority="59"/>
    <w:lsdException w:name="Table Theme" w:semiHidden="1" w:uiPriority="99" w:unhideWhenUsed="1"/>
    <w:lsdException w:name="Placeholder Text" w:semiHidden="1"/>
    <w:lsdException w:name="No Spacing" w:semiHidden="1" w:uiPriority="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semiHidden="1" w:uiPriority="29" w:unhideWhenUsed="1"/>
    <w:lsdException w:name="Intense Quote" w:semiHidden="1" w:uiPriority="30"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unhideWhenUsed="1"/>
    <w:lsdException w:name="Subtle Reference" w:semiHidden="1" w:uiPriority="31"/>
    <w:lsdException w:name="Intense Reference" w:semiHidden="1" w:uiPriority="32" w:unhideWhenUsed="1"/>
    <w:lsdException w:name="Book Title" w:semiHidden="1"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4E53B7"/>
    <w:pPr>
      <w:spacing w:line="276" w:lineRule="auto"/>
    </w:pPr>
    <w:rPr>
      <w:sz w:val="24"/>
    </w:rPr>
  </w:style>
  <w:style w:type="paragraph" w:styleId="berschrift1">
    <w:name w:val="heading 1"/>
    <w:basedOn w:val="DatumUhrzeitOrt"/>
    <w:next w:val="Standard"/>
    <w:link w:val="berschrift1Zchn"/>
    <w:uiPriority w:val="9"/>
    <w:qFormat/>
    <w:rsid w:val="00930C98"/>
    <w:pPr>
      <w:outlineLvl w:val="0"/>
    </w:pPr>
  </w:style>
  <w:style w:type="paragraph" w:styleId="berschrift2">
    <w:name w:val="heading 2"/>
    <w:basedOn w:val="Standard"/>
    <w:next w:val="Standard"/>
    <w:link w:val="berschrift2Zchn"/>
    <w:uiPriority w:val="9"/>
    <w:qFormat/>
    <w:rsid w:val="006D130C"/>
    <w:pPr>
      <w:keepNext/>
      <w:keepLines/>
      <w:spacing w:before="280"/>
      <w:contextualSpacing/>
      <w:outlineLvl w:val="1"/>
    </w:pPr>
    <w:rPr>
      <w:rFonts w:asciiTheme="majorHAnsi" w:eastAsiaTheme="majorEastAsia" w:hAnsiTheme="majorHAnsi" w:cstheme="majorBidi"/>
      <w:b/>
      <w:bCs/>
    </w:rPr>
  </w:style>
  <w:style w:type="paragraph" w:styleId="berschrift3">
    <w:name w:val="heading 3"/>
    <w:basedOn w:val="Standard"/>
    <w:next w:val="Standard"/>
    <w:link w:val="berschrift3Zchn"/>
    <w:uiPriority w:val="9"/>
    <w:qFormat/>
    <w:rsid w:val="00BD09F9"/>
    <w:pPr>
      <w:keepNext/>
      <w:keepLines/>
      <w:spacing w:before="240"/>
      <w:outlineLvl w:val="2"/>
    </w:pPr>
    <w:rPr>
      <w:rFonts w:asciiTheme="majorHAnsi" w:eastAsiaTheme="majorEastAsia" w:hAnsiTheme="majorHAnsi" w:cstheme="majorBidi"/>
      <w:b/>
      <w:szCs w:val="24"/>
    </w:rPr>
  </w:style>
  <w:style w:type="paragraph" w:styleId="berschrift4">
    <w:name w:val="heading 4"/>
    <w:basedOn w:val="Standard"/>
    <w:next w:val="Standard"/>
    <w:link w:val="berschrift4Zchn"/>
    <w:uiPriority w:val="9"/>
    <w:semiHidden/>
    <w:rsid w:val="002B551B"/>
    <w:pPr>
      <w:keepNext/>
      <w:keepLines/>
      <w:spacing w:before="120"/>
      <w:outlineLvl w:val="3"/>
    </w:pPr>
    <w:rPr>
      <w:rFonts w:asciiTheme="majorHAnsi" w:eastAsiaTheme="majorEastAsia" w:hAnsiTheme="majorHAnsi" w:cstheme="majorBidi"/>
    </w:rPr>
  </w:style>
  <w:style w:type="paragraph" w:styleId="berschrift5">
    <w:name w:val="heading 5"/>
    <w:basedOn w:val="Standard"/>
    <w:next w:val="Standard"/>
    <w:link w:val="berschrift5Zchn"/>
    <w:uiPriority w:val="9"/>
    <w:semiHidden/>
    <w:rsid w:val="00B426D3"/>
    <w:pPr>
      <w:keepNext/>
      <w:keepLines/>
      <w:spacing w:before="120"/>
      <w:outlineLvl w:val="4"/>
    </w:pPr>
    <w:rPr>
      <w:rFonts w:asciiTheme="majorHAnsi" w:eastAsiaTheme="majorEastAsia" w:hAnsiTheme="majorHAnsi" w:cstheme="majorBidi"/>
    </w:rPr>
  </w:style>
  <w:style w:type="paragraph" w:styleId="berschrift6">
    <w:name w:val="heading 6"/>
    <w:basedOn w:val="Standard"/>
    <w:next w:val="Standard"/>
    <w:link w:val="berschrift6Zchn"/>
    <w:uiPriority w:val="9"/>
    <w:semiHidden/>
    <w:rsid w:val="00E510BC"/>
    <w:pPr>
      <w:keepNext/>
      <w:keepLines/>
      <w:spacing w:before="40"/>
      <w:outlineLvl w:val="5"/>
    </w:pPr>
    <w:rPr>
      <w:rFonts w:asciiTheme="majorHAnsi" w:eastAsiaTheme="majorEastAsia" w:hAnsiTheme="majorHAnsi" w:cstheme="majorBidi"/>
    </w:rPr>
  </w:style>
  <w:style w:type="paragraph" w:styleId="berschrift7">
    <w:name w:val="heading 7"/>
    <w:basedOn w:val="Standard"/>
    <w:next w:val="Standard"/>
    <w:link w:val="berschrift7Zchn"/>
    <w:uiPriority w:val="9"/>
    <w:semiHidden/>
    <w:rsid w:val="00E510BC"/>
    <w:pPr>
      <w:keepNext/>
      <w:keepLines/>
      <w:spacing w:before="40"/>
      <w:outlineLvl w:val="6"/>
    </w:pPr>
    <w:rPr>
      <w:rFonts w:asciiTheme="majorHAnsi" w:eastAsiaTheme="majorEastAsia" w:hAnsiTheme="majorHAnsi" w:cstheme="majorBidi"/>
      <w:i/>
      <w:iCs/>
    </w:rPr>
  </w:style>
  <w:style w:type="paragraph" w:styleId="berschrift8">
    <w:name w:val="heading 8"/>
    <w:basedOn w:val="Standard"/>
    <w:next w:val="Standard"/>
    <w:link w:val="berschrift8Zchn"/>
    <w:uiPriority w:val="9"/>
    <w:semiHidden/>
    <w:rsid w:val="00796CEE"/>
    <w:pPr>
      <w:keepNext/>
      <w:keepLines/>
      <w:spacing w:before="40"/>
      <w:outlineLvl w:val="7"/>
    </w:pPr>
    <w:rPr>
      <w:rFonts w:asciiTheme="majorHAnsi" w:eastAsiaTheme="majorEastAsia" w:hAnsiTheme="majorHAnsi" w:cstheme="majorBidi"/>
      <w:color w:val="272727" w:themeColor="text1" w:themeTint="D8"/>
      <w:sz w:val="21"/>
      <w:szCs w:val="21"/>
    </w:rPr>
  </w:style>
  <w:style w:type="paragraph" w:styleId="berschrift9">
    <w:name w:val="heading 9"/>
    <w:basedOn w:val="Standard"/>
    <w:next w:val="Standard"/>
    <w:link w:val="berschrift9Zchn"/>
    <w:uiPriority w:val="9"/>
    <w:semiHidden/>
    <w:rsid w:val="00796CEE"/>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Hyperlink">
    <w:name w:val="Hyperlink"/>
    <w:basedOn w:val="Absatz-Standardschriftart"/>
    <w:uiPriority w:val="99"/>
    <w:semiHidden/>
    <w:rsid w:val="004E32B1"/>
    <w:rPr>
      <w:color w:val="auto"/>
      <w:u w:val="none"/>
    </w:rPr>
  </w:style>
  <w:style w:type="paragraph" w:styleId="Kopfzeile">
    <w:name w:val="header"/>
    <w:basedOn w:val="Standard"/>
    <w:link w:val="KopfzeileZchn"/>
    <w:uiPriority w:val="84"/>
    <w:semiHidden/>
    <w:rsid w:val="000807EA"/>
    <w:pPr>
      <w:tabs>
        <w:tab w:val="center" w:pos="4536"/>
        <w:tab w:val="right" w:pos="9072"/>
      </w:tabs>
      <w:spacing w:line="240" w:lineRule="auto"/>
    </w:pPr>
  </w:style>
  <w:style w:type="character" w:customStyle="1" w:styleId="KopfzeileZchn">
    <w:name w:val="Kopfzeile Zchn"/>
    <w:basedOn w:val="Absatz-Standardschriftart"/>
    <w:link w:val="Kopfzeile"/>
    <w:uiPriority w:val="84"/>
    <w:semiHidden/>
    <w:rsid w:val="000807EA"/>
    <w:rPr>
      <w:sz w:val="24"/>
    </w:rPr>
  </w:style>
  <w:style w:type="paragraph" w:styleId="Fuzeile">
    <w:name w:val="footer"/>
    <w:basedOn w:val="Standard"/>
    <w:link w:val="FuzeileZchn"/>
    <w:uiPriority w:val="86"/>
    <w:semiHidden/>
    <w:rsid w:val="00071780"/>
    <w:pPr>
      <w:spacing w:line="240" w:lineRule="auto"/>
    </w:pPr>
  </w:style>
  <w:style w:type="character" w:customStyle="1" w:styleId="FuzeileZchn">
    <w:name w:val="Fußzeile Zchn"/>
    <w:basedOn w:val="Absatz-Standardschriftart"/>
    <w:link w:val="Fuzeile"/>
    <w:uiPriority w:val="86"/>
    <w:semiHidden/>
    <w:rsid w:val="005D294A"/>
  </w:style>
  <w:style w:type="paragraph" w:customStyle="1" w:styleId="EinfAbs">
    <w:name w:val="[Einf. Abs.]"/>
    <w:basedOn w:val="Standard"/>
    <w:uiPriority w:val="79"/>
    <w:semiHidden/>
    <w:rsid w:val="00F91D37"/>
    <w:pPr>
      <w:widowControl w:val="0"/>
      <w:autoSpaceDE w:val="0"/>
      <w:autoSpaceDN w:val="0"/>
      <w:adjustRightInd w:val="0"/>
      <w:spacing w:line="288" w:lineRule="auto"/>
      <w:textAlignment w:val="center"/>
    </w:pPr>
    <w:rPr>
      <w:rFonts w:ascii="MinionPro-Regular" w:hAnsi="MinionPro-Regular" w:cs="MinionPro-Regular"/>
      <w:color w:val="000000"/>
      <w:szCs w:val="24"/>
      <w:lang w:val="de-DE"/>
    </w:rPr>
  </w:style>
  <w:style w:type="paragraph" w:styleId="Listenabsatz">
    <w:name w:val="List Paragraph"/>
    <w:basedOn w:val="Standard"/>
    <w:uiPriority w:val="34"/>
    <w:semiHidden/>
    <w:rsid w:val="009C67A8"/>
    <w:pPr>
      <w:ind w:left="720"/>
      <w:contextualSpacing/>
    </w:pPr>
  </w:style>
  <w:style w:type="paragraph" w:styleId="Aufzhlungszeichen">
    <w:name w:val="List Bullet"/>
    <w:basedOn w:val="Listenabsatz"/>
    <w:uiPriority w:val="79"/>
    <w:semiHidden/>
    <w:rsid w:val="009C67A8"/>
    <w:pPr>
      <w:numPr>
        <w:numId w:val="12"/>
      </w:numPr>
      <w:tabs>
        <w:tab w:val="num" w:pos="360"/>
      </w:tabs>
      <w:ind w:left="720" w:firstLine="0"/>
    </w:pPr>
  </w:style>
  <w:style w:type="paragraph" w:styleId="Aufzhlungszeichen2">
    <w:name w:val="List Bullet 2"/>
    <w:basedOn w:val="Listenabsatz"/>
    <w:uiPriority w:val="79"/>
    <w:semiHidden/>
    <w:rsid w:val="009C67A8"/>
    <w:pPr>
      <w:numPr>
        <w:ilvl w:val="1"/>
        <w:numId w:val="12"/>
      </w:numPr>
    </w:pPr>
  </w:style>
  <w:style w:type="paragraph" w:styleId="Aufzhlungszeichen3">
    <w:name w:val="List Bullet 3"/>
    <w:basedOn w:val="Listenabsatz"/>
    <w:uiPriority w:val="79"/>
    <w:semiHidden/>
    <w:rsid w:val="009C67A8"/>
    <w:pPr>
      <w:numPr>
        <w:ilvl w:val="2"/>
        <w:numId w:val="12"/>
      </w:numPr>
    </w:pPr>
  </w:style>
  <w:style w:type="table" w:styleId="Tabellenraster">
    <w:name w:val="Table Grid"/>
    <w:basedOn w:val="NormaleTabelle"/>
    <w:uiPriority w:val="59"/>
    <w:rsid w:val="0056047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erschrift1Zchn">
    <w:name w:val="Überschrift 1 Zchn"/>
    <w:basedOn w:val="Absatz-Standardschriftart"/>
    <w:link w:val="berschrift1"/>
    <w:uiPriority w:val="9"/>
    <w:rsid w:val="00930C98"/>
    <w:rPr>
      <w:rFonts w:ascii="Source Sans Pro SemiBold" w:hAnsi="Source Sans Pro SemiBold"/>
      <w:b/>
      <w:bCs/>
      <w:sz w:val="32"/>
      <w:szCs w:val="32"/>
      <w:lang w:val="de-DE"/>
    </w:rPr>
  </w:style>
  <w:style w:type="character" w:customStyle="1" w:styleId="berschrift2Zchn">
    <w:name w:val="Überschrift 2 Zchn"/>
    <w:basedOn w:val="Absatz-Standardschriftart"/>
    <w:link w:val="berschrift2"/>
    <w:uiPriority w:val="9"/>
    <w:rsid w:val="006D130C"/>
    <w:rPr>
      <w:rFonts w:asciiTheme="majorHAnsi" w:eastAsiaTheme="majorEastAsia" w:hAnsiTheme="majorHAnsi" w:cstheme="majorBidi"/>
      <w:b/>
      <w:bCs/>
    </w:rPr>
  </w:style>
  <w:style w:type="paragraph" w:styleId="Titel">
    <w:name w:val="Title"/>
    <w:basedOn w:val="Standard"/>
    <w:next w:val="Standard"/>
    <w:link w:val="TitelZchn"/>
    <w:uiPriority w:val="11"/>
    <w:qFormat/>
    <w:rsid w:val="00DB0042"/>
    <w:pPr>
      <w:spacing w:before="240" w:after="480" w:line="204" w:lineRule="auto"/>
    </w:pPr>
    <w:rPr>
      <w:rFonts w:asciiTheme="majorHAnsi" w:hAnsiTheme="majorHAnsi"/>
      <w:b/>
      <w:bCs/>
      <w:spacing w:val="-2"/>
      <w:sz w:val="88"/>
      <w:szCs w:val="88"/>
    </w:rPr>
  </w:style>
  <w:style w:type="character" w:customStyle="1" w:styleId="TitelZchn">
    <w:name w:val="Titel Zchn"/>
    <w:basedOn w:val="Absatz-Standardschriftart"/>
    <w:link w:val="Titel"/>
    <w:uiPriority w:val="11"/>
    <w:rsid w:val="00DB0042"/>
    <w:rPr>
      <w:rFonts w:asciiTheme="majorHAnsi" w:hAnsiTheme="majorHAnsi"/>
      <w:b/>
      <w:bCs/>
      <w:spacing w:val="-2"/>
      <w:sz w:val="88"/>
      <w:szCs w:val="88"/>
    </w:rPr>
  </w:style>
  <w:style w:type="paragraph" w:customStyle="1" w:styleId="Untereinheit">
    <w:name w:val="Untereinheit"/>
    <w:basedOn w:val="Organisationseinheit"/>
    <w:qFormat/>
    <w:rsid w:val="00B4527C"/>
  </w:style>
  <w:style w:type="paragraph" w:customStyle="1" w:styleId="KleinerText">
    <w:name w:val="Kleiner Text"/>
    <w:basedOn w:val="Standard"/>
    <w:qFormat/>
    <w:rsid w:val="005221C0"/>
    <w:pPr>
      <w:spacing w:line="240" w:lineRule="auto"/>
    </w:pPr>
    <w:rPr>
      <w:sz w:val="18"/>
      <w:lang w:val="de-DE"/>
    </w:rPr>
  </w:style>
  <w:style w:type="paragraph" w:customStyle="1" w:styleId="Kontaktangaben">
    <w:name w:val="Kontaktangaben"/>
    <w:basedOn w:val="Standard"/>
    <w:semiHidden/>
    <w:rsid w:val="00E73CB2"/>
    <w:pPr>
      <w:tabs>
        <w:tab w:val="left" w:pos="709"/>
      </w:tabs>
      <w:spacing w:line="220" w:lineRule="atLeast"/>
    </w:pPr>
    <w:rPr>
      <w:spacing w:val="2"/>
      <w:sz w:val="16"/>
      <w:szCs w:val="16"/>
    </w:rPr>
  </w:style>
  <w:style w:type="table" w:customStyle="1" w:styleId="KlassischeTabelle">
    <w:name w:val="Klassische Tabelle"/>
    <w:basedOn w:val="NormaleTabelle"/>
    <w:next w:val="Tabellenraster"/>
    <w:uiPriority w:val="59"/>
    <w:rsid w:val="00560475"/>
    <w:tblPr>
      <w:tblStyleRowBandSize w:val="1"/>
      <w:tblStyleColBandSize w:val="1"/>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85" w:type="dxa"/>
        <w:bottom w:w="28" w:type="dxa"/>
        <w:right w:w="85" w:type="dxa"/>
      </w:tblCellMar>
    </w:tblPr>
    <w:tblStylePr w:type="firstRow">
      <w:rPr>
        <w:b/>
      </w:rPr>
    </w:tblStylePr>
    <w:tblStylePr w:type="lastRow">
      <w:rPr>
        <w:b/>
      </w:rPr>
    </w:tblStylePr>
    <w:tblStylePr w:type="firstCol">
      <w:rPr>
        <w:b/>
      </w:rPr>
    </w:tblStylePr>
    <w:tblStylePr w:type="lastCol">
      <w:rPr>
        <w:b/>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berschrift3Zchn">
    <w:name w:val="Überschrift 3 Zchn"/>
    <w:basedOn w:val="Absatz-Standardschriftart"/>
    <w:link w:val="berschrift3"/>
    <w:uiPriority w:val="9"/>
    <w:rsid w:val="00D13DAC"/>
    <w:rPr>
      <w:rFonts w:asciiTheme="majorHAnsi" w:eastAsiaTheme="majorEastAsia" w:hAnsiTheme="majorHAnsi" w:cstheme="majorBidi"/>
      <w:b/>
      <w:szCs w:val="24"/>
    </w:rPr>
  </w:style>
  <w:style w:type="character" w:customStyle="1" w:styleId="berschrift4Zchn">
    <w:name w:val="Überschrift 4 Zchn"/>
    <w:basedOn w:val="Absatz-Standardschriftart"/>
    <w:link w:val="berschrift4"/>
    <w:uiPriority w:val="9"/>
    <w:semiHidden/>
    <w:rsid w:val="005D294A"/>
    <w:rPr>
      <w:rFonts w:asciiTheme="majorHAnsi" w:eastAsiaTheme="majorEastAsia" w:hAnsiTheme="majorHAnsi" w:cstheme="majorBidi"/>
    </w:rPr>
  </w:style>
  <w:style w:type="character" w:customStyle="1" w:styleId="berschrift5Zchn">
    <w:name w:val="Überschrift 5 Zchn"/>
    <w:basedOn w:val="Absatz-Standardschriftart"/>
    <w:link w:val="berschrift5"/>
    <w:uiPriority w:val="9"/>
    <w:semiHidden/>
    <w:rsid w:val="005D294A"/>
    <w:rPr>
      <w:rFonts w:asciiTheme="majorHAnsi" w:eastAsiaTheme="majorEastAsia" w:hAnsiTheme="majorHAnsi" w:cstheme="majorBidi"/>
    </w:rPr>
  </w:style>
  <w:style w:type="character" w:customStyle="1" w:styleId="berschrift6Zchn">
    <w:name w:val="Überschrift 6 Zchn"/>
    <w:basedOn w:val="Absatz-Standardschriftart"/>
    <w:link w:val="berschrift6"/>
    <w:uiPriority w:val="9"/>
    <w:semiHidden/>
    <w:rsid w:val="00D61996"/>
    <w:rPr>
      <w:rFonts w:asciiTheme="majorHAnsi" w:eastAsiaTheme="majorEastAsia" w:hAnsiTheme="majorHAnsi" w:cstheme="majorBidi"/>
    </w:rPr>
  </w:style>
  <w:style w:type="character" w:customStyle="1" w:styleId="berschrift7Zchn">
    <w:name w:val="Überschrift 7 Zchn"/>
    <w:basedOn w:val="Absatz-Standardschriftart"/>
    <w:link w:val="berschrift7"/>
    <w:uiPriority w:val="9"/>
    <w:semiHidden/>
    <w:rsid w:val="00D61996"/>
    <w:rPr>
      <w:rFonts w:asciiTheme="majorHAnsi" w:eastAsiaTheme="majorEastAsia" w:hAnsiTheme="majorHAnsi" w:cstheme="majorBidi"/>
      <w:i/>
      <w:iCs/>
    </w:rPr>
  </w:style>
  <w:style w:type="character" w:customStyle="1" w:styleId="berschrift8Zchn">
    <w:name w:val="Überschrift 8 Zchn"/>
    <w:basedOn w:val="Absatz-Standardschriftart"/>
    <w:link w:val="berschrift8"/>
    <w:uiPriority w:val="9"/>
    <w:semiHidden/>
    <w:rsid w:val="00D61996"/>
    <w:rPr>
      <w:rFonts w:asciiTheme="majorHAnsi" w:eastAsiaTheme="majorEastAsia" w:hAnsiTheme="majorHAnsi" w:cstheme="majorBidi"/>
      <w:color w:val="272727" w:themeColor="text1" w:themeTint="D8"/>
      <w:sz w:val="21"/>
      <w:szCs w:val="21"/>
    </w:rPr>
  </w:style>
  <w:style w:type="character" w:customStyle="1" w:styleId="berschrift9Zchn">
    <w:name w:val="Überschrift 9 Zchn"/>
    <w:basedOn w:val="Absatz-Standardschriftart"/>
    <w:link w:val="berschrift9"/>
    <w:uiPriority w:val="9"/>
    <w:semiHidden/>
    <w:rsid w:val="00D61996"/>
    <w:rPr>
      <w:rFonts w:asciiTheme="majorHAnsi" w:eastAsiaTheme="majorEastAsia" w:hAnsiTheme="majorHAnsi" w:cstheme="majorBidi"/>
      <w:i/>
      <w:iCs/>
      <w:color w:val="272727" w:themeColor="text1" w:themeTint="D8"/>
      <w:sz w:val="21"/>
      <w:szCs w:val="21"/>
    </w:rPr>
  </w:style>
  <w:style w:type="paragraph" w:customStyle="1" w:styleId="Traktandum-Text">
    <w:name w:val="Traktandum-Text"/>
    <w:basedOn w:val="Standard"/>
    <w:uiPriority w:val="18"/>
    <w:semiHidden/>
    <w:rsid w:val="00C760B2"/>
    <w:pPr>
      <w:tabs>
        <w:tab w:val="left" w:pos="7938"/>
      </w:tabs>
      <w:spacing w:before="280"/>
      <w:ind w:left="426" w:right="848"/>
      <w:contextualSpacing/>
    </w:pPr>
  </w:style>
  <w:style w:type="paragraph" w:customStyle="1" w:styleId="Anleitung">
    <w:name w:val="Anleitung"/>
    <w:basedOn w:val="Standard"/>
    <w:uiPriority w:val="98"/>
    <w:semiHidden/>
    <w:rsid w:val="00625020"/>
    <w:pPr>
      <w:spacing w:line="288" w:lineRule="auto"/>
    </w:pPr>
    <w:rPr>
      <w:vanish/>
      <w:color w:val="A6A6A6" w:themeColor="background1" w:themeShade="A6"/>
      <w:sz w:val="14"/>
      <w:szCs w:val="18"/>
    </w:rPr>
  </w:style>
  <w:style w:type="character" w:styleId="BesuchterLink">
    <w:name w:val="FollowedHyperlink"/>
    <w:basedOn w:val="Hyperlink"/>
    <w:uiPriority w:val="96"/>
    <w:semiHidden/>
    <w:rsid w:val="007E0460"/>
    <w:rPr>
      <w:color w:val="auto"/>
      <w:u w:val="single"/>
    </w:rPr>
  </w:style>
  <w:style w:type="paragraph" w:styleId="Funotentext">
    <w:name w:val="footnote text"/>
    <w:aliases w:val="Fussnotentext"/>
    <w:basedOn w:val="Standard"/>
    <w:link w:val="FunotentextZchn"/>
    <w:uiPriority w:val="79"/>
    <w:semiHidden/>
    <w:rsid w:val="008708C1"/>
    <w:pPr>
      <w:tabs>
        <w:tab w:val="left" w:pos="113"/>
      </w:tabs>
      <w:ind w:left="113" w:hanging="113"/>
    </w:pPr>
    <w:rPr>
      <w:sz w:val="14"/>
    </w:rPr>
  </w:style>
  <w:style w:type="character" w:customStyle="1" w:styleId="FunotentextZchn">
    <w:name w:val="Fußnotentext Zchn"/>
    <w:aliases w:val="Fussnotentext Zchn"/>
    <w:basedOn w:val="Absatz-Standardschriftart"/>
    <w:link w:val="Funotentext"/>
    <w:uiPriority w:val="79"/>
    <w:semiHidden/>
    <w:rsid w:val="004D0D0F"/>
    <w:rPr>
      <w:sz w:val="14"/>
    </w:rPr>
  </w:style>
  <w:style w:type="character" w:styleId="Funotenzeichen">
    <w:name w:val="footnote reference"/>
    <w:basedOn w:val="Absatz-Standardschriftart"/>
    <w:uiPriority w:val="79"/>
    <w:semiHidden/>
    <w:unhideWhenUsed/>
    <w:rsid w:val="00382B66"/>
    <w:rPr>
      <w:color w:val="0028A5" w:themeColor="accent1"/>
      <w:vertAlign w:val="superscript"/>
    </w:rPr>
  </w:style>
  <w:style w:type="table" w:customStyle="1" w:styleId="TabelleohneRahmen">
    <w:name w:val="Tabelle ohne Rahmen"/>
    <w:basedOn w:val="NormaleTabelle"/>
    <w:uiPriority w:val="99"/>
    <w:rsid w:val="00C67891"/>
    <w:tblPr>
      <w:tblCellMar>
        <w:left w:w="0" w:type="dxa"/>
        <w:right w:w="28" w:type="dxa"/>
      </w:tblCellMar>
    </w:tblPr>
  </w:style>
  <w:style w:type="paragraph" w:styleId="Endnotentext">
    <w:name w:val="endnote text"/>
    <w:basedOn w:val="Funotentext"/>
    <w:link w:val="EndnotentextZchn"/>
    <w:uiPriority w:val="79"/>
    <w:semiHidden/>
    <w:unhideWhenUsed/>
    <w:rsid w:val="00113CB8"/>
  </w:style>
  <w:style w:type="character" w:customStyle="1" w:styleId="EndnotentextZchn">
    <w:name w:val="Endnotentext Zchn"/>
    <w:basedOn w:val="Absatz-Standardschriftart"/>
    <w:link w:val="Endnotentext"/>
    <w:uiPriority w:val="79"/>
    <w:semiHidden/>
    <w:rsid w:val="005A7BE5"/>
    <w:rPr>
      <w:sz w:val="16"/>
      <w:szCs w:val="20"/>
    </w:rPr>
  </w:style>
  <w:style w:type="character" w:styleId="Endnotenzeichen">
    <w:name w:val="endnote reference"/>
    <w:basedOn w:val="Absatz-Standardschriftart"/>
    <w:uiPriority w:val="79"/>
    <w:semiHidden/>
    <w:unhideWhenUsed/>
    <w:rsid w:val="00113CB8"/>
    <w:rPr>
      <w:vertAlign w:val="superscript"/>
    </w:rPr>
  </w:style>
  <w:style w:type="paragraph" w:styleId="Inhaltsverzeichnisberschrift">
    <w:name w:val="TOC Heading"/>
    <w:basedOn w:val="berschrift1"/>
    <w:next w:val="Standard"/>
    <w:uiPriority w:val="39"/>
    <w:semiHidden/>
    <w:rsid w:val="00DB7675"/>
    <w:pPr>
      <w:outlineLvl w:val="9"/>
    </w:pPr>
    <w:rPr>
      <w:bCs w:val="0"/>
    </w:rPr>
  </w:style>
  <w:style w:type="paragraph" w:styleId="Sprechblasentext">
    <w:name w:val="Balloon Text"/>
    <w:basedOn w:val="Standard"/>
    <w:link w:val="SprechblasentextZchn"/>
    <w:uiPriority w:val="79"/>
    <w:semiHidden/>
    <w:unhideWhenUsed/>
    <w:rsid w:val="00870017"/>
    <w:pPr>
      <w:spacing w:line="240" w:lineRule="auto"/>
    </w:pPr>
    <w:rPr>
      <w:rFonts w:ascii="Segoe UI" w:hAnsi="Segoe UI" w:cs="Segoe UI"/>
      <w:sz w:val="18"/>
      <w:szCs w:val="18"/>
    </w:rPr>
  </w:style>
  <w:style w:type="character" w:customStyle="1" w:styleId="SprechblasentextZchn">
    <w:name w:val="Sprechblasentext Zchn"/>
    <w:basedOn w:val="Absatz-Standardschriftart"/>
    <w:link w:val="Sprechblasentext"/>
    <w:uiPriority w:val="79"/>
    <w:semiHidden/>
    <w:rsid w:val="005A7BE5"/>
    <w:rPr>
      <w:rFonts w:ascii="Segoe UI" w:hAnsi="Segoe UI" w:cs="Segoe UI"/>
      <w:sz w:val="18"/>
      <w:szCs w:val="18"/>
    </w:rPr>
  </w:style>
  <w:style w:type="paragraph" w:customStyle="1" w:styleId="Seitenzahlen">
    <w:name w:val="Seitenzahlen"/>
    <w:basedOn w:val="Fuzeile"/>
    <w:uiPriority w:val="87"/>
    <w:semiHidden/>
    <w:rsid w:val="00E8428A"/>
    <w:pPr>
      <w:jc w:val="right"/>
    </w:pPr>
  </w:style>
  <w:style w:type="paragraph" w:customStyle="1" w:styleId="StandardEnglisch">
    <w:name w:val="Standard Englisch"/>
    <w:basedOn w:val="Standard"/>
    <w:qFormat/>
    <w:rsid w:val="00C70DCF"/>
    <w:rPr>
      <w:lang w:val="en-US"/>
    </w:rPr>
  </w:style>
  <w:style w:type="character" w:customStyle="1" w:styleId="hochgestellt">
    <w:name w:val="hochgestellt"/>
    <w:basedOn w:val="Absatz-Standardschriftart"/>
    <w:uiPriority w:val="1"/>
    <w:qFormat/>
    <w:rsid w:val="00C70DCF"/>
    <w:rPr>
      <w:vertAlign w:val="superscript"/>
      <w:lang w:val="de-DE"/>
    </w:rPr>
  </w:style>
  <w:style w:type="paragraph" w:customStyle="1" w:styleId="DatumUhrzeitOrt">
    <w:name w:val="Datum – Uhrzeit – Ort"/>
    <w:basedOn w:val="Standard"/>
    <w:next w:val="DatumUhrzeitOrtFolgezeilen"/>
    <w:qFormat/>
    <w:rsid w:val="00DB0042"/>
    <w:pPr>
      <w:spacing w:before="240" w:line="240" w:lineRule="auto"/>
    </w:pPr>
    <w:rPr>
      <w:rFonts w:asciiTheme="majorHAnsi" w:hAnsiTheme="majorHAnsi"/>
      <w:b/>
      <w:bCs/>
      <w:sz w:val="32"/>
      <w:szCs w:val="32"/>
      <w:lang w:val="de-DE"/>
    </w:rPr>
  </w:style>
  <w:style w:type="paragraph" w:customStyle="1" w:styleId="berschrift4nummeriert">
    <w:name w:val="Überschrift 4 nummeriert"/>
    <w:basedOn w:val="berschrift4"/>
    <w:next w:val="Standard"/>
    <w:uiPriority w:val="10"/>
    <w:semiHidden/>
    <w:qFormat/>
    <w:rsid w:val="00DE6D83"/>
    <w:pPr>
      <w:numPr>
        <w:ilvl w:val="3"/>
        <w:numId w:val="43"/>
      </w:numPr>
    </w:pPr>
  </w:style>
  <w:style w:type="paragraph" w:styleId="Verzeichnis1">
    <w:name w:val="toc 1"/>
    <w:basedOn w:val="Standard"/>
    <w:next w:val="Standard"/>
    <w:autoRedefine/>
    <w:uiPriority w:val="39"/>
    <w:semiHidden/>
    <w:rsid w:val="00273EBC"/>
    <w:pPr>
      <w:tabs>
        <w:tab w:val="right" w:leader="dot" w:pos="9070"/>
      </w:tabs>
      <w:spacing w:before="120"/>
      <w:ind w:left="567" w:hanging="567"/>
    </w:pPr>
    <w:rPr>
      <w:b/>
      <w:bCs/>
      <w:noProof/>
    </w:rPr>
  </w:style>
  <w:style w:type="paragraph" w:styleId="Verzeichnis2">
    <w:name w:val="toc 2"/>
    <w:basedOn w:val="Standard"/>
    <w:next w:val="Standard"/>
    <w:autoRedefine/>
    <w:uiPriority w:val="39"/>
    <w:semiHidden/>
    <w:rsid w:val="00273EBC"/>
    <w:pPr>
      <w:tabs>
        <w:tab w:val="right" w:leader="dot" w:pos="9070"/>
      </w:tabs>
      <w:ind w:left="567" w:hanging="567"/>
    </w:pPr>
  </w:style>
  <w:style w:type="paragraph" w:styleId="Verzeichnis3">
    <w:name w:val="toc 3"/>
    <w:basedOn w:val="Standard"/>
    <w:next w:val="Standard"/>
    <w:autoRedefine/>
    <w:uiPriority w:val="39"/>
    <w:semiHidden/>
    <w:rsid w:val="00273EBC"/>
    <w:pPr>
      <w:tabs>
        <w:tab w:val="right" w:leader="dot" w:pos="9070"/>
      </w:tabs>
      <w:ind w:left="567" w:hanging="567"/>
    </w:pPr>
  </w:style>
  <w:style w:type="paragraph" w:styleId="StandardWeb">
    <w:name w:val="Normal (Web)"/>
    <w:basedOn w:val="Standard"/>
    <w:uiPriority w:val="99"/>
    <w:semiHidden/>
    <w:unhideWhenUsed/>
    <w:rsid w:val="00BE1E62"/>
    <w:pPr>
      <w:spacing w:before="100" w:beforeAutospacing="1" w:after="100" w:afterAutospacing="1" w:line="240" w:lineRule="auto"/>
    </w:pPr>
    <w:rPr>
      <w:rFonts w:ascii="Times New Roman" w:eastAsia="Times New Roman" w:hAnsi="Times New Roman" w:cs="Times New Roman"/>
      <w:szCs w:val="24"/>
      <w:lang w:eastAsia="de-CH"/>
    </w:rPr>
  </w:style>
  <w:style w:type="paragraph" w:customStyle="1" w:styleId="Absenderzeile">
    <w:name w:val="Absenderzeile"/>
    <w:basedOn w:val="Standard"/>
    <w:uiPriority w:val="16"/>
    <w:semiHidden/>
    <w:rsid w:val="00CC3058"/>
    <w:pPr>
      <w:pBdr>
        <w:bottom w:val="single" w:sz="6" w:space="1" w:color="auto"/>
      </w:pBdr>
      <w:spacing w:before="30" w:line="170" w:lineRule="atLeast"/>
    </w:pPr>
    <w:rPr>
      <w:sz w:val="14"/>
      <w:szCs w:val="14"/>
    </w:rPr>
  </w:style>
  <w:style w:type="paragraph" w:customStyle="1" w:styleId="DatumUhrzeitOrtFolgezeilen">
    <w:name w:val="Datum – Uhrzeit – Ort Folgezeilen"/>
    <w:basedOn w:val="DatumUhrzeitOrt"/>
    <w:qFormat/>
    <w:rsid w:val="00DB0042"/>
    <w:pPr>
      <w:spacing w:before="0"/>
    </w:pPr>
    <w:rPr>
      <w:rFonts w:asciiTheme="minorHAnsi" w:hAnsiTheme="minorHAnsi"/>
      <w:b w:val="0"/>
    </w:rPr>
  </w:style>
  <w:style w:type="character" w:customStyle="1" w:styleId="SonderzeichenundfremdeSchriften">
    <w:name w:val="Sonderzeichen und fremde Schriften"/>
    <w:basedOn w:val="Absatz-Standardschriftart"/>
    <w:uiPriority w:val="1"/>
    <w:qFormat/>
    <w:rsid w:val="00064AE6"/>
    <w:rPr>
      <w:rFonts w:ascii="Times New Roman" w:hAnsi="Times New Roman"/>
    </w:rPr>
  </w:style>
  <w:style w:type="character" w:styleId="Seitenzahl">
    <w:name w:val="page number"/>
    <w:basedOn w:val="Absatz-Standardschriftart"/>
    <w:uiPriority w:val="79"/>
    <w:semiHidden/>
    <w:rsid w:val="00E8428A"/>
  </w:style>
  <w:style w:type="paragraph" w:customStyle="1" w:styleId="berschrift5nummeriert">
    <w:name w:val="Überschrift 5 nummeriert"/>
    <w:basedOn w:val="berschrift5"/>
    <w:next w:val="Standard"/>
    <w:uiPriority w:val="10"/>
    <w:semiHidden/>
    <w:qFormat/>
    <w:rsid w:val="00DE6D83"/>
    <w:pPr>
      <w:numPr>
        <w:ilvl w:val="4"/>
        <w:numId w:val="43"/>
      </w:numPr>
    </w:pPr>
  </w:style>
  <w:style w:type="paragraph" w:customStyle="1" w:styleId="Dokumentbezeichnung">
    <w:name w:val="Dokumentbezeichnung"/>
    <w:basedOn w:val="berschrift1"/>
    <w:next w:val="Standard"/>
    <w:uiPriority w:val="98"/>
    <w:semiHidden/>
    <w:rsid w:val="00283995"/>
    <w:pPr>
      <w:pageBreakBefore/>
      <w:numPr>
        <w:numId w:val="28"/>
      </w:numPr>
      <w:pBdr>
        <w:top w:val="single" w:sz="8" w:space="5" w:color="000000" w:themeColor="text1"/>
        <w:left w:val="single" w:sz="8" w:space="5" w:color="000000" w:themeColor="text1"/>
        <w:bottom w:val="single" w:sz="8" w:space="5" w:color="000000" w:themeColor="text1"/>
        <w:right w:val="single" w:sz="8" w:space="5" w:color="000000" w:themeColor="text1"/>
      </w:pBdr>
      <w:shd w:val="clear" w:color="auto" w:fill="000000" w:themeFill="text1"/>
      <w:spacing w:before="600" w:after="600"/>
      <w:ind w:right="125"/>
    </w:pPr>
    <w:rPr>
      <w:bCs w:val="0"/>
      <w:color w:val="FFFFFF" w:themeColor="background1"/>
      <w:spacing w:val="6"/>
      <w:szCs w:val="52"/>
    </w:rPr>
  </w:style>
  <w:style w:type="character" w:styleId="Platzhaltertext">
    <w:name w:val="Placeholder Text"/>
    <w:basedOn w:val="Absatz-Standardschriftart"/>
    <w:uiPriority w:val="79"/>
    <w:semiHidden/>
    <w:rsid w:val="00BB47D3"/>
    <w:rPr>
      <w:color w:val="C1C1C1" w:themeColor="background2" w:themeShade="E6"/>
    </w:rPr>
  </w:style>
  <w:style w:type="paragraph" w:customStyle="1" w:styleId="ErstelltdurchVorlagenbauerchfrUniZrich">
    <w:name w:val="Erstellt durch Vorlagenbauer.ch für Uni Zürich"/>
    <w:basedOn w:val="Standard"/>
    <w:next w:val="Standard"/>
    <w:semiHidden/>
    <w:rsid w:val="00BB0EB7"/>
    <w:pPr>
      <w:shd w:val="clear" w:color="auto" w:fill="FFFFFF" w:themeFill="background1"/>
    </w:pPr>
  </w:style>
  <w:style w:type="paragraph" w:customStyle="1" w:styleId="Tabellenfolgezeile">
    <w:name w:val="Tabellenfolgezeile"/>
    <w:basedOn w:val="Standard"/>
    <w:next w:val="Standard"/>
    <w:uiPriority w:val="90"/>
    <w:semiHidden/>
    <w:qFormat/>
    <w:rsid w:val="0016774B"/>
    <w:pPr>
      <w:spacing w:line="20" w:lineRule="exact"/>
    </w:pPr>
    <w:rPr>
      <w:sz w:val="2"/>
      <w:szCs w:val="2"/>
    </w:rPr>
  </w:style>
  <w:style w:type="paragraph" w:styleId="Verzeichnis4">
    <w:name w:val="toc 4"/>
    <w:basedOn w:val="Standard"/>
    <w:next w:val="Standard"/>
    <w:autoRedefine/>
    <w:uiPriority w:val="39"/>
    <w:semiHidden/>
    <w:rsid w:val="00E414A0"/>
    <w:pPr>
      <w:tabs>
        <w:tab w:val="right" w:leader="dot" w:pos="9060"/>
      </w:tabs>
      <w:ind w:left="851" w:hanging="851"/>
    </w:pPr>
  </w:style>
  <w:style w:type="paragraph" w:styleId="Verzeichnis5">
    <w:name w:val="toc 5"/>
    <w:basedOn w:val="Standard"/>
    <w:next w:val="Standard"/>
    <w:autoRedefine/>
    <w:uiPriority w:val="39"/>
    <w:semiHidden/>
    <w:rsid w:val="00273EBC"/>
    <w:pPr>
      <w:tabs>
        <w:tab w:val="right" w:leader="dot" w:pos="9060"/>
      </w:tabs>
      <w:ind w:left="993" w:hanging="993"/>
    </w:pPr>
  </w:style>
  <w:style w:type="paragraph" w:styleId="Literaturverzeichnis">
    <w:name w:val="Bibliography"/>
    <w:basedOn w:val="Standard"/>
    <w:next w:val="Standard"/>
    <w:uiPriority w:val="37"/>
    <w:semiHidden/>
    <w:rsid w:val="00E02496"/>
  </w:style>
  <w:style w:type="paragraph" w:styleId="Index1">
    <w:name w:val="index 1"/>
    <w:basedOn w:val="Standard"/>
    <w:next w:val="Standard"/>
    <w:autoRedefine/>
    <w:uiPriority w:val="99"/>
    <w:semiHidden/>
    <w:rsid w:val="00C20DEA"/>
    <w:pPr>
      <w:spacing w:line="240" w:lineRule="auto"/>
      <w:ind w:left="200" w:hanging="200"/>
    </w:pPr>
  </w:style>
  <w:style w:type="numbering" w:customStyle="1" w:styleId="Nummerierteberschriften">
    <w:name w:val="Nummerierte Überschriften"/>
    <w:uiPriority w:val="99"/>
    <w:rsid w:val="00DE6D83"/>
    <w:pPr>
      <w:numPr>
        <w:numId w:val="31"/>
      </w:numPr>
    </w:pPr>
  </w:style>
  <w:style w:type="numbering" w:customStyle="1" w:styleId="Aufzhlungen">
    <w:name w:val="Aufzählungen"/>
    <w:uiPriority w:val="99"/>
    <w:rsid w:val="00AF236E"/>
    <w:pPr>
      <w:numPr>
        <w:numId w:val="33"/>
      </w:numPr>
    </w:pPr>
  </w:style>
  <w:style w:type="character" w:styleId="NichtaufgelsteErwhnung">
    <w:name w:val="Unresolved Mention"/>
    <w:basedOn w:val="Absatz-Standardschriftart"/>
    <w:uiPriority w:val="79"/>
    <w:semiHidden/>
    <w:unhideWhenUsed/>
    <w:rsid w:val="0021015E"/>
    <w:rPr>
      <w:color w:val="605E5C"/>
      <w:shd w:val="clear" w:color="auto" w:fill="E1DFDD"/>
    </w:rPr>
  </w:style>
  <w:style w:type="paragraph" w:customStyle="1" w:styleId="Organisationseinheit">
    <w:name w:val="Organisationseinheit"/>
    <w:basedOn w:val="Kopfzeile"/>
    <w:uiPriority w:val="99"/>
    <w:semiHidden/>
    <w:rsid w:val="005221C0"/>
    <w:pPr>
      <w:spacing w:after="40" w:line="230" w:lineRule="auto"/>
      <w:ind w:left="561"/>
    </w:pPr>
    <w:rPr>
      <w:rFonts w:ascii="Source Sans Pro SemiBold" w:hAnsi="Source Sans Pro SemiBold"/>
      <w:b/>
      <w:bCs/>
      <w:sz w:val="25"/>
      <w:szCs w:val="25"/>
    </w:rPr>
  </w:style>
  <w:style w:type="paragraph" w:customStyle="1" w:styleId="AbsenderKopfzeile">
    <w:name w:val="Absender Kopfzeile"/>
    <w:basedOn w:val="Kopfzeile"/>
    <w:uiPriority w:val="39"/>
    <w:semiHidden/>
    <w:qFormat/>
    <w:rsid w:val="009969ED"/>
    <w:pPr>
      <w:spacing w:line="262" w:lineRule="auto"/>
    </w:pPr>
    <w:rPr>
      <w:sz w:val="16"/>
      <w:szCs w:val="16"/>
    </w:rPr>
  </w:style>
  <w:style w:type="table" w:customStyle="1" w:styleId="UZHTabelle1">
    <w:name w:val="UZH: Tabelle 1"/>
    <w:basedOn w:val="NormaleTabelle"/>
    <w:uiPriority w:val="99"/>
    <w:rsid w:val="00C11B38"/>
    <w:tblPr>
      <w:tblBorders>
        <w:bottom w:val="single" w:sz="4" w:space="0" w:color="auto"/>
        <w:insideH w:val="single" w:sz="4" w:space="0" w:color="auto"/>
      </w:tblBorders>
      <w:tblCellMar>
        <w:top w:w="40" w:type="dxa"/>
        <w:left w:w="0" w:type="dxa"/>
        <w:bottom w:w="51" w:type="dxa"/>
        <w:right w:w="0" w:type="dxa"/>
      </w:tblCellMar>
    </w:tblPr>
    <w:tblStylePr w:type="firstRow">
      <w:rPr>
        <w:b/>
      </w:rPr>
      <w:tblPr>
        <w:tblCellMar>
          <w:top w:w="40" w:type="dxa"/>
          <w:left w:w="0" w:type="dxa"/>
          <w:bottom w:w="45" w:type="dxa"/>
          <w:right w:w="0" w:type="dxa"/>
        </w:tblCellMar>
      </w:tblPr>
      <w:tcPr>
        <w:tcBorders>
          <w:top w:val="nil"/>
          <w:left w:val="nil"/>
          <w:bottom w:val="single" w:sz="8" w:space="0" w:color="auto"/>
          <w:right w:val="nil"/>
          <w:insideH w:val="nil"/>
          <w:insideV w:val="nil"/>
          <w:tl2br w:val="nil"/>
          <w:tr2bl w:val="nil"/>
        </w:tcBorders>
      </w:tcPr>
    </w:tblStylePr>
    <w:tblStylePr w:type="firstCol">
      <w:rPr>
        <w:rFonts w:asciiTheme="majorHAnsi" w:hAnsiTheme="majorHAnsi"/>
        <w:b/>
        <w:color w:val="0028A5" w:themeColor="accent1"/>
      </w:rPr>
    </w:tblStylePr>
  </w:style>
  <w:style w:type="paragraph" w:customStyle="1" w:styleId="Fussnotentrennung">
    <w:name w:val="Fussnotentrennung"/>
    <w:basedOn w:val="Fuzeile"/>
    <w:semiHidden/>
    <w:qFormat/>
    <w:rsid w:val="00B40109"/>
  </w:style>
  <w:style w:type="paragraph" w:customStyle="1" w:styleId="Text8Pt">
    <w:name w:val="Text 8 Pt."/>
    <w:basedOn w:val="Standard"/>
    <w:semiHidden/>
    <w:qFormat/>
    <w:rsid w:val="00337D47"/>
    <w:pPr>
      <w:spacing w:line="220" w:lineRule="atLeast"/>
    </w:pPr>
    <w:rPr>
      <w:sz w:val="16"/>
      <w:szCs w:val="16"/>
    </w:rPr>
  </w:style>
  <w:style w:type="table" w:customStyle="1" w:styleId="UZHBeschluss">
    <w:name w:val="UZH: Beschluss"/>
    <w:basedOn w:val="NormaleTabelle"/>
    <w:uiPriority w:val="99"/>
    <w:rsid w:val="0014325C"/>
    <w:tblPr>
      <w:tblCellMar>
        <w:left w:w="0" w:type="dxa"/>
        <w:bottom w:w="204" w:type="dxa"/>
        <w:right w:w="0" w:type="dxa"/>
      </w:tblCellMar>
    </w:tblPr>
  </w:style>
  <w:style w:type="paragraph" w:customStyle="1" w:styleId="Adresse">
    <w:name w:val="Adresse"/>
    <w:basedOn w:val="Kopfzeile"/>
    <w:uiPriority w:val="79"/>
    <w:semiHidden/>
    <w:rsid w:val="005568AB"/>
    <w:pPr>
      <w:spacing w:line="262" w:lineRule="auto"/>
    </w:pPr>
    <w:rPr>
      <w:sz w:val="16"/>
      <w:szCs w:val="16"/>
    </w:rPr>
  </w:style>
  <w:style w:type="paragraph" w:customStyle="1" w:styleId="StandardohneSilbentrennung">
    <w:name w:val="Standard ohne Silbentrennung"/>
    <w:basedOn w:val="Standard"/>
    <w:qFormat/>
    <w:rsid w:val="00C02198"/>
    <w:pPr>
      <w:suppressAutoHyphens/>
    </w:pPr>
  </w:style>
  <w:style w:type="paragraph" w:customStyle="1" w:styleId="UntertitelVortrag">
    <w:name w:val="Untertitel Vortrag"/>
    <w:basedOn w:val="Titel"/>
    <w:qFormat/>
    <w:rsid w:val="00DB0042"/>
    <w:pPr>
      <w:suppressAutoHyphens/>
      <w:spacing w:before="0" w:line="228" w:lineRule="auto"/>
    </w:pPr>
    <w:rPr>
      <w:rFonts w:asciiTheme="minorHAnsi" w:hAnsiTheme="minorHAnsi"/>
      <w:b w:val="0"/>
      <w:sz w:val="52"/>
      <w:szCs w:val="52"/>
      <w:shd w:val="clear" w:color="auto" w:fill="FFFFFF"/>
    </w:rPr>
  </w:style>
  <w:style w:type="paragraph" w:customStyle="1" w:styleId="Einladung">
    <w:name w:val="Einladung"/>
    <w:basedOn w:val="berschrift1"/>
    <w:qFormat/>
    <w:rsid w:val="00DB0042"/>
    <w:pPr>
      <w:spacing w:before="0"/>
    </w:pPr>
    <w:rPr>
      <w:rFonts w:asciiTheme="minorHAnsi" w:hAnsiTheme="minorHAnsi"/>
      <w:b w:val="0"/>
      <w:i/>
    </w:rPr>
  </w:style>
  <w:style w:type="paragraph" w:customStyle="1" w:styleId="AnlassbzwReferentin">
    <w:name w:val="Anlass bzw. Referent:in"/>
    <w:basedOn w:val="berschrift1"/>
    <w:qFormat/>
    <w:rsid w:val="00DB0042"/>
    <w:pPr>
      <w:spacing w:before="40"/>
    </w:pPr>
    <w:rPr>
      <w:sz w:val="36"/>
    </w:rPr>
  </w:style>
  <w:style w:type="paragraph" w:customStyle="1" w:styleId="Absenderin">
    <w:name w:val="Absender:in"/>
    <w:basedOn w:val="Standard"/>
    <w:qFormat/>
    <w:rsid w:val="00DB0042"/>
    <w:rPr>
      <w:i/>
    </w:rPr>
  </w:style>
  <w:style w:type="paragraph" w:customStyle="1" w:styleId="TitelmitUntertitel">
    <w:name w:val="Titel (mit Untertitel)"/>
    <w:basedOn w:val="Titel"/>
    <w:qFormat/>
    <w:rsid w:val="00E50BEE"/>
    <w:pPr>
      <w:spacing w:after="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16190007">
      <w:bodyDiv w:val="1"/>
      <w:marLeft w:val="0"/>
      <w:marRight w:val="0"/>
      <w:marTop w:val="0"/>
      <w:marBottom w:val="0"/>
      <w:divBdr>
        <w:top w:val="none" w:sz="0" w:space="0" w:color="auto"/>
        <w:left w:val="none" w:sz="0" w:space="0" w:color="auto"/>
        <w:bottom w:val="none" w:sz="0" w:space="0" w:color="auto"/>
        <w:right w:val="none" w:sz="0" w:space="0" w:color="auto"/>
      </w:divBdr>
    </w:div>
    <w:div w:id="931429182">
      <w:bodyDiv w:val="1"/>
      <w:marLeft w:val="0"/>
      <w:marRight w:val="0"/>
      <w:marTop w:val="0"/>
      <w:marBottom w:val="0"/>
      <w:divBdr>
        <w:top w:val="none" w:sz="0" w:space="0" w:color="auto"/>
        <w:left w:val="none" w:sz="0" w:space="0" w:color="auto"/>
        <w:bottom w:val="none" w:sz="0" w:space="0" w:color="auto"/>
        <w:right w:val="none" w:sz="0" w:space="0" w:color="auto"/>
      </w:divBdr>
    </w:div>
    <w:div w:id="1049496762">
      <w:bodyDiv w:val="1"/>
      <w:marLeft w:val="0"/>
      <w:marRight w:val="0"/>
      <w:marTop w:val="0"/>
      <w:marBottom w:val="0"/>
      <w:divBdr>
        <w:top w:val="none" w:sz="0" w:space="0" w:color="auto"/>
        <w:left w:val="none" w:sz="0" w:space="0" w:color="auto"/>
        <w:bottom w:val="none" w:sz="0" w:space="0" w:color="auto"/>
        <w:right w:val="none" w:sz="0" w:space="0" w:color="auto"/>
      </w:divBdr>
    </w:div>
    <w:div w:id="1131483525">
      <w:bodyDiv w:val="1"/>
      <w:marLeft w:val="0"/>
      <w:marRight w:val="0"/>
      <w:marTop w:val="0"/>
      <w:marBottom w:val="0"/>
      <w:divBdr>
        <w:top w:val="none" w:sz="0" w:space="0" w:color="auto"/>
        <w:left w:val="none" w:sz="0" w:space="0" w:color="auto"/>
        <w:bottom w:val="none" w:sz="0" w:space="0" w:color="auto"/>
        <w:right w:val="none" w:sz="0" w:space="0" w:color="auto"/>
      </w:divBdr>
      <w:divsChild>
        <w:div w:id="744495998">
          <w:marLeft w:val="0"/>
          <w:marRight w:val="0"/>
          <w:marTop w:val="0"/>
          <w:marBottom w:val="0"/>
          <w:divBdr>
            <w:top w:val="none" w:sz="0" w:space="0" w:color="auto"/>
            <w:left w:val="none" w:sz="0" w:space="0" w:color="auto"/>
            <w:bottom w:val="none" w:sz="0" w:space="0" w:color="auto"/>
            <w:right w:val="none" w:sz="0" w:space="0" w:color="auto"/>
          </w:divBdr>
        </w:div>
      </w:divsChild>
    </w:div>
    <w:div w:id="1585145213">
      <w:bodyDiv w:val="1"/>
      <w:marLeft w:val="0"/>
      <w:marRight w:val="0"/>
      <w:marTop w:val="0"/>
      <w:marBottom w:val="0"/>
      <w:divBdr>
        <w:top w:val="none" w:sz="0" w:space="0" w:color="auto"/>
        <w:left w:val="none" w:sz="0" w:space="0" w:color="auto"/>
        <w:bottom w:val="none" w:sz="0" w:space="0" w:color="auto"/>
        <w:right w:val="none" w:sz="0" w:space="0" w:color="auto"/>
      </w:divBdr>
      <w:divsChild>
        <w:div w:id="540751892">
          <w:marLeft w:val="0"/>
          <w:marRight w:val="0"/>
          <w:marTop w:val="0"/>
          <w:marBottom w:val="0"/>
          <w:divBdr>
            <w:top w:val="none" w:sz="0" w:space="0" w:color="auto"/>
            <w:left w:val="none" w:sz="0" w:space="0" w:color="auto"/>
            <w:bottom w:val="none" w:sz="0" w:space="0" w:color="auto"/>
            <w:right w:val="none" w:sz="0" w:space="0" w:color="auto"/>
          </w:divBdr>
        </w:div>
      </w:divsChild>
    </w:div>
    <w:div w:id="2036343329">
      <w:bodyDiv w:val="1"/>
      <w:marLeft w:val="0"/>
      <w:marRight w:val="0"/>
      <w:marTop w:val="0"/>
      <w:marBottom w:val="0"/>
      <w:divBdr>
        <w:top w:val="none" w:sz="0" w:space="0" w:color="auto"/>
        <w:left w:val="none" w:sz="0" w:space="0" w:color="auto"/>
        <w:bottom w:val="none" w:sz="0" w:space="0" w:color="auto"/>
        <w:right w:val="none" w:sz="0" w:space="0" w:color="auto"/>
      </w:divBdr>
    </w:div>
    <w:div w:id="20841782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Larissa-Design">
  <a:themeElements>
    <a:clrScheme name="Uni Zürich">
      <a:dk1>
        <a:sysClr val="windowText" lastClr="000000"/>
      </a:dk1>
      <a:lt1>
        <a:sysClr val="window" lastClr="FFFFFF"/>
      </a:lt1>
      <a:dk2>
        <a:srgbClr val="666666"/>
      </a:dk2>
      <a:lt2>
        <a:srgbClr val="D7D7D7"/>
      </a:lt2>
      <a:accent1>
        <a:srgbClr val="0028A5"/>
      </a:accent1>
      <a:accent2>
        <a:srgbClr val="4AC9E3"/>
      </a:accent2>
      <a:accent3>
        <a:srgbClr val="A4D233"/>
      </a:accent3>
      <a:accent4>
        <a:srgbClr val="FFC845"/>
      </a:accent4>
      <a:accent5>
        <a:srgbClr val="FC4C02"/>
      </a:accent5>
      <a:accent6>
        <a:srgbClr val="BF0D3E"/>
      </a:accent6>
      <a:hlink>
        <a:srgbClr val="000000"/>
      </a:hlink>
      <a:folHlink>
        <a:srgbClr val="000000"/>
      </a:folHlink>
    </a:clrScheme>
    <a:fontScheme name="Uni Zürich">
      <a:majorFont>
        <a:latin typeface="Source Sans Pro"/>
        <a:ea typeface=""/>
        <a:cs typeface=""/>
      </a:majorFont>
      <a:minorFont>
        <a:latin typeface="Source Sans Pro"/>
        <a:ea typeface=""/>
        <a:cs typeface=""/>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ln>
          <a:noFill/>
        </a:ln>
      </a:spPr>
      <a:bodyPr rtlCol="0" anchor="ctr"/>
      <a:lstStyle/>
      <a:style>
        <a:lnRef idx="2">
          <a:schemeClr val="accent1">
            <a:shade val="50000"/>
          </a:schemeClr>
        </a:lnRef>
        <a:fillRef idx="1">
          <a:schemeClr val="accent1"/>
        </a:fillRef>
        <a:effectRef idx="0">
          <a:schemeClr val="accent1"/>
        </a:effectRef>
        <a:fontRef idx="minor">
          <a:schemeClr val="lt1"/>
        </a:fontRef>
      </a:style>
    </a:spDef>
    <a:txDef>
      <a:spPr>
        <a:noFill/>
        <a:ln w="6350">
          <a:noFill/>
        </a:ln>
        <a:effectLst/>
      </a:spPr>
      <a:bodyPr wrap="square" lIns="0" tIns="0" rIns="0" bIns="0" rtlCol="0"/>
      <a:lstStyle/>
      <a:style>
        <a:lnRef idx="0">
          <a:schemeClr val="accent1"/>
        </a:lnRef>
        <a:fillRef idx="0">
          <a:schemeClr val="accent1"/>
        </a:fillRef>
        <a:effectRef idx="0">
          <a:schemeClr val="accent1"/>
        </a:effectRef>
        <a:fontRef idx="minor">
          <a:schemeClr val="dk1"/>
        </a:fontRef>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kument" ma:contentTypeID="0x0101000E594130A2AF244FBF3F304D904ED593" ma:contentTypeVersion="16" ma:contentTypeDescription="Ein neues Dokument erstellen." ma:contentTypeScope="" ma:versionID="4d421d3fbdad61d2657cfee612992f01">
  <xsd:schema xmlns:xsd="http://www.w3.org/2001/XMLSchema" xmlns:xs="http://www.w3.org/2001/XMLSchema" xmlns:p="http://schemas.microsoft.com/office/2006/metadata/properties" xmlns:ns2="c9077d15-72ed-4fec-bcfe-3472729e9195" xmlns:ns3="bc24777f-78b6-4f3c-a73a-d5fa08e4d537" targetNamespace="http://schemas.microsoft.com/office/2006/metadata/properties" ma:root="true" ma:fieldsID="f187d31715227b175495061eefda1085" ns2:_="" ns3:_="">
    <xsd:import namespace="c9077d15-72ed-4fec-bcfe-3472729e9195"/>
    <xsd:import namespace="bc24777f-78b6-4f3c-a73a-d5fa08e4d537"/>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MediaServiceAutoKeyPoints" minOccurs="0"/>
                <xsd:element ref="ns2:MediaServiceKeyPoints" minOccurs="0"/>
                <xsd:element ref="ns2:MediaServiceLocation" minOccurs="0"/>
                <xsd:element ref="ns2:MediaLengthInSeconds" minOccurs="0"/>
                <xsd:element ref="ns2:lcf76f155ced4ddcb4097134ff3c332f" minOccurs="0"/>
                <xsd:element ref="ns3:TaxCatchAll"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9077d15-72ed-4fec-bcfe-3472729e919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LengthInSeconds" ma:index="18" nillable="true" ma:displayName="Length (seconds)" ma:internalName="MediaLengthInSeconds" ma:readOnly="true">
      <xsd:simpleType>
        <xsd:restriction base="dms:Unknown"/>
      </xsd:simpleType>
    </xsd:element>
    <xsd:element name="lcf76f155ced4ddcb4097134ff3c332f" ma:index="20" nillable="true" ma:taxonomy="true" ma:internalName="lcf76f155ced4ddcb4097134ff3c332f" ma:taxonomyFieldName="MediaServiceImageTags" ma:displayName="Bildmarkierungen" ma:readOnly="false" ma:fieldId="{5cf76f15-5ced-4ddc-b409-7134ff3c332f}" ma:taxonomyMulti="true" ma:sspId="7fbe3b91-0d7a-4fca-85de-75d49bc052ce"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bc24777f-78b6-4f3c-a73a-d5fa08e4d537"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523888c3-3691-4ee2-9093-74875a1c94d8}" ma:internalName="TaxCatchAll" ma:showField="CatchAllData" ma:web="bc24777f-78b6-4f3c-a73a-d5fa08e4d537">
      <xsd:complexType>
        <xsd:complexContent>
          <xsd:extension base="dms:MultiChoiceLookup">
            <xsd:sequence>
              <xsd:element name="Value" type="dms:Lookup" maxOccurs="unbounded" minOccurs="0" nillable="true"/>
            </xsd:sequence>
          </xsd:extension>
        </xsd:complexContent>
      </xsd:complexType>
    </xsd:element>
    <xsd:element name="SharedWithUsers" ma:index="22"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3" nillable="true" ma:displayName="Freigegeben für -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bc24777f-78b6-4f3c-a73a-d5fa08e4d537" xsi:nil="true"/>
    <lcf76f155ced4ddcb4097134ff3c332f xmlns="c9077d15-72ed-4fec-bcfe-3472729e9195">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b:Source>
    <b:Tag>Authr</b:Tag>
    <b:SourceType>Book</b:SourceType>
    <b:Guid>{BA01FD2C-EDFC-4D13-8F46-679005D5D2FB}</b:Guid>
    <b:Author>
      <b:Author>
        <b:NameList>
          <b:Person>
            <b:Last>Autor</b:Last>
            <b:First>Anton</b:First>
          </b:Person>
        </b:NameList>
      </b:Author>
    </b:Author>
    <b:Title>Titel</b:Title>
    <b:Year>Jahr</b:Year>
    <b:City>Ort</b:City>
    <b:Publisher>Verleger</b:Publisher>
    <b:RefOrder>1</b:RefOrder>
  </b:Source>
</b:Sources>
</file>

<file path=customXml/itemProps1.xml><?xml version="1.0" encoding="utf-8"?>
<ds:datastoreItem xmlns:ds="http://schemas.openxmlformats.org/officeDocument/2006/customXml" ds:itemID="{691B9E7B-1F5D-4650-8E1E-7519107C4315}">
  <ds:schemaRefs>
    <ds:schemaRef ds:uri="http://schemas.microsoft.com/sharepoint/v3/contenttype/forms"/>
  </ds:schemaRefs>
</ds:datastoreItem>
</file>

<file path=customXml/itemProps2.xml><?xml version="1.0" encoding="utf-8"?>
<ds:datastoreItem xmlns:ds="http://schemas.openxmlformats.org/officeDocument/2006/customXml" ds:itemID="{5DF7C3C1-E9D2-4D63-8793-ADAEFC74F29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9077d15-72ed-4fec-bcfe-3472729e9195"/>
    <ds:schemaRef ds:uri="bc24777f-78b6-4f3c-a73a-d5fa08e4d53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000BED3-F54C-414D-A2A4-3CB9371644D5}">
  <ds:schemaRefs>
    <ds:schemaRef ds:uri="http://schemas.microsoft.com/office/2006/metadata/properties"/>
    <ds:schemaRef ds:uri="http://schemas.microsoft.com/office/infopath/2007/PartnerControls"/>
    <ds:schemaRef ds:uri="bc24777f-78b6-4f3c-a73a-d5fa08e4d537"/>
    <ds:schemaRef ds:uri="c9077d15-72ed-4fec-bcfe-3472729e9195"/>
  </ds:schemaRefs>
</ds:datastoreItem>
</file>

<file path=customXml/itemProps4.xml><?xml version="1.0" encoding="utf-8"?>
<ds:datastoreItem xmlns:ds="http://schemas.openxmlformats.org/officeDocument/2006/customXml" ds:itemID="{A77B781F-CA08-491A-A6F1-F7575EFA33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TRF_Vorlage_PlakatAushang_ohneBild.dotx</Template>
  <TotalTime>0</TotalTime>
  <Pages>1</Pages>
  <Words>116</Words>
  <Characters>731</Characters>
  <Application>Microsoft Office Word</Application>
  <DocSecurity>0</DocSecurity>
  <Lines>6</Lines>
  <Paragraphs>1</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846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Microsoft Office User</dc:creator>
  <dc:description>erstellt durch Vorlagenbauer.ch</dc:description>
  <cp:lastModifiedBy>Andi Gredig</cp:lastModifiedBy>
  <cp:revision>1</cp:revision>
  <cp:lastPrinted>2023-11-14T14:49:00Z</cp:lastPrinted>
  <dcterms:created xsi:type="dcterms:W3CDTF">2024-01-24T13:10:00Z</dcterms:created>
  <dcterms:modified xsi:type="dcterms:W3CDTF">2024-01-24T13:10:00Z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0x0101000E594130A2AF244FBF3F304D904ED593</vt:lpwstr>
  </property>
  <property fmtid="{D5CDD505-2E9C-101B-9397-08002B2CF9AE}" pid="3" name="MediaServiceImageTags">
    <vt:lpwstr/>
  </property>
</Properties>
</file>