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3D547" w14:textId="77777777" w:rsidR="00950425" w:rsidRDefault="00950425" w:rsidP="00950425">
      <w:pPr>
        <w:pStyle w:val="Einladung"/>
      </w:pPr>
      <w:r>
        <w:t>Einladung zu</w:t>
      </w:r>
      <w:r w:rsidR="00E50BEE">
        <w:t>m</w:t>
      </w:r>
      <w:r w:rsidR="006824D6">
        <w:t xml:space="preserve"> Vortrag von</w:t>
      </w:r>
    </w:p>
    <w:p w14:paraId="5E09C54E" w14:textId="77777777" w:rsidR="00396612" w:rsidRPr="004E53B7" w:rsidRDefault="00E50BEE" w:rsidP="00950425">
      <w:pPr>
        <w:pStyle w:val="AnlassbzwReferentin"/>
      </w:pPr>
      <w:r>
        <w:t>[Name] ([Ort])</w:t>
      </w:r>
    </w:p>
    <w:p w14:paraId="37E32A3D" w14:textId="77777777" w:rsidR="00A91F3F" w:rsidRPr="00552EC9" w:rsidRDefault="00E50BEE" w:rsidP="00E50BEE">
      <w:pPr>
        <w:pStyle w:val="Titel"/>
        <w:spacing w:after="240"/>
      </w:pPr>
      <w:r>
        <w:t>[</w:t>
      </w:r>
      <w:r w:rsidRPr="00E50BEE">
        <w:t>Vortragstitel</w:t>
      </w:r>
      <w:r>
        <w:t>]</w:t>
      </w:r>
    </w:p>
    <w:p w14:paraId="20D82507" w14:textId="77777777" w:rsidR="007F3105" w:rsidRPr="007F3105" w:rsidRDefault="00E50BEE" w:rsidP="007F3105">
      <w:pPr>
        <w:pStyle w:val="UntertitelVortrag"/>
      </w:pPr>
      <w:r>
        <w:t>[Untertitel Vortrag]</w:t>
      </w:r>
    </w:p>
    <w:p w14:paraId="1F11403B" w14:textId="77777777" w:rsidR="00C70DCF" w:rsidRPr="00930C98" w:rsidRDefault="00E90F40" w:rsidP="006824D6">
      <w:pPr>
        <w:pStyle w:val="DatumUhrzeitOrt"/>
      </w:pPr>
      <w:r>
        <w:t>[Wochentag]</w:t>
      </w:r>
      <w:r w:rsidR="0076517B" w:rsidRPr="0076517B">
        <w:t xml:space="preserve">, </w:t>
      </w:r>
      <w:r>
        <w:t>[Datum]</w:t>
      </w:r>
    </w:p>
    <w:p w14:paraId="73D9E43B" w14:textId="77777777" w:rsidR="00C70DCF" w:rsidRDefault="00E90F40" w:rsidP="00F460C1">
      <w:pPr>
        <w:pStyle w:val="DatumUhrzeitOrtFolgezeilen"/>
      </w:pPr>
      <w:r>
        <w:t>[</w:t>
      </w:r>
      <w:proofErr w:type="gramStart"/>
      <w:r>
        <w:t>XX</w:t>
      </w:r>
      <w:r w:rsidR="005058F9">
        <w:t>:</w:t>
      </w:r>
      <w:r>
        <w:t>XX</w:t>
      </w:r>
      <w:proofErr w:type="gramEnd"/>
      <w:r>
        <w:t>]</w:t>
      </w:r>
      <w:r w:rsidR="00064AE6">
        <w:t>–</w:t>
      </w:r>
      <w:r>
        <w:t>[XX</w:t>
      </w:r>
      <w:r w:rsidR="00064AE6">
        <w:t>:</w:t>
      </w:r>
      <w:r>
        <w:t>XX]</w:t>
      </w:r>
      <w:r w:rsidR="007C71C3">
        <w:t xml:space="preserve"> Uhr</w:t>
      </w:r>
    </w:p>
    <w:p w14:paraId="0915B29C" w14:textId="77777777" w:rsidR="00950425" w:rsidRDefault="00E90F40" w:rsidP="007F3105">
      <w:pPr>
        <w:pStyle w:val="DatumUhrzeitOrtFolgezeilen"/>
      </w:pPr>
      <w:r>
        <w:t>[Raum]</w:t>
      </w:r>
      <w:r w:rsidR="00CC26C6">
        <w:t xml:space="preserve">, </w:t>
      </w:r>
      <w:r>
        <w:t>[Ort]</w:t>
      </w:r>
    </w:p>
    <w:p w14:paraId="2071B1DD" w14:textId="77777777" w:rsidR="00950425" w:rsidRDefault="00950425" w:rsidP="00950425"/>
    <w:p w14:paraId="44C11EB0" w14:textId="77777777" w:rsidR="006824D6" w:rsidRDefault="00F76260" w:rsidP="006824D6">
      <w:r>
        <w:rPr>
          <w:noProof/>
        </w:rPr>
        <w:drawing>
          <wp:anchor distT="0" distB="0" distL="114300" distR="114300" simplePos="0" relativeHeight="251658240" behindDoc="1" locked="0" layoutInCell="1" allowOverlap="1" wp14:anchorId="3FC310A4" wp14:editId="39624117">
            <wp:simplePos x="0" y="0"/>
            <wp:positionH relativeFrom="column">
              <wp:posOffset>4898</wp:posOffset>
            </wp:positionH>
            <wp:positionV relativeFrom="paragraph">
              <wp:posOffset>389771</wp:posOffset>
            </wp:positionV>
            <wp:extent cx="6246495" cy="3546309"/>
            <wp:effectExtent l="0" t="0" r="1905" b="0"/>
            <wp:wrapNone/>
            <wp:docPr id="89541364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413649" name="Grafik 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" r="25981"/>
                    <a:stretch/>
                  </pic:blipFill>
                  <pic:spPr bwMode="auto">
                    <a:xfrm>
                      <a:off x="0" y="0"/>
                      <a:ext cx="6246788" cy="354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4D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67DD36" wp14:editId="709E0987">
                <wp:simplePos x="0" y="0"/>
                <wp:positionH relativeFrom="column">
                  <wp:posOffset>4898</wp:posOffset>
                </wp:positionH>
                <wp:positionV relativeFrom="paragraph">
                  <wp:posOffset>4653953</wp:posOffset>
                </wp:positionV>
                <wp:extent cx="6246891" cy="679010"/>
                <wp:effectExtent l="0" t="0" r="1905" b="6985"/>
                <wp:wrapNone/>
                <wp:docPr id="393157079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6891" cy="679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AB405" w14:textId="77777777" w:rsidR="006824D6" w:rsidRPr="00950425" w:rsidRDefault="00E50BEE" w:rsidP="006824D6">
                            <w:pPr>
                              <w:pStyle w:val="Absenderin"/>
                            </w:pPr>
                            <w:r>
                              <w:t>[</w:t>
                            </w:r>
                            <w:proofErr w:type="spellStart"/>
                            <w:r>
                              <w:t>Absender:in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proofErr w:type="gramStart"/>
                            <w:r>
                              <w:t>Einladende</w:t>
                            </w:r>
                            <w:r w:rsidR="00DB0042">
                              <w:t>:r</w:t>
                            </w:r>
                            <w:proofErr w:type="spellEnd"/>
                            <w:proofErr w:type="gramEnd"/>
                            <w:r>
                              <w:t>, z.B. «</w:t>
                            </w:r>
                            <w:r w:rsidR="006824D6">
                              <w:t>Für die Theologische</w:t>
                            </w:r>
                            <w:r w:rsidR="00DB0042">
                              <w:t xml:space="preserve"> und Religionswissenschaftliche</w:t>
                            </w:r>
                            <w:r w:rsidR="006824D6">
                              <w:t xml:space="preserve"> Fakultät, </w:t>
                            </w:r>
                            <w:r w:rsidR="006824D6" w:rsidRPr="00950425">
                              <w:t xml:space="preserve">Prof. Dr. Dorothea </w:t>
                            </w:r>
                            <w:proofErr w:type="spellStart"/>
                            <w:r w:rsidR="006824D6" w:rsidRPr="00950425">
                              <w:t>Lüddeckens</w:t>
                            </w:r>
                            <w:proofErr w:type="spellEnd"/>
                            <w:r w:rsidR="006824D6" w:rsidRPr="00950425">
                              <w:t>, Dekanin</w:t>
                            </w:r>
                            <w:r>
                              <w:t xml:space="preserve">» – wenn notwendig/erwünscht, ansonsten diese </w:t>
                            </w:r>
                            <w:proofErr w:type="spellStart"/>
                            <w:r>
                              <w:t>Textbox</w:t>
                            </w:r>
                            <w:proofErr w:type="spellEnd"/>
                            <w:r>
                              <w:t xml:space="preserve"> löschen]</w:t>
                            </w:r>
                          </w:p>
                          <w:p w14:paraId="04D8E575" w14:textId="77777777" w:rsidR="006824D6" w:rsidRDefault="006824D6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7DD36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.4pt;margin-top:366.45pt;width:491.9pt;height:5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" filled="f" stroked="f" strokeweight=".5pt">
                <v:textbox inset="0,0,0,0">
                  <w:txbxContent>
                    <w:p w14:paraId="38FAB405" w14:textId="77777777" w:rsidR="006824D6" w:rsidRPr="00950425" w:rsidRDefault="00E50BEE" w:rsidP="006824D6">
                      <w:pPr>
                        <w:pStyle w:val="Absenderin"/>
                      </w:pPr>
                      <w:r>
                        <w:t>[</w:t>
                      </w:r>
                      <w:proofErr w:type="spellStart"/>
                      <w:r>
                        <w:t>Absender:in</w:t>
                      </w:r>
                      <w:proofErr w:type="spellEnd"/>
                      <w:r>
                        <w:t>/</w:t>
                      </w:r>
                      <w:proofErr w:type="spellStart"/>
                      <w:proofErr w:type="gramStart"/>
                      <w:r>
                        <w:t>Einladende</w:t>
                      </w:r>
                      <w:r w:rsidR="00DB0042">
                        <w:t>:r</w:t>
                      </w:r>
                      <w:proofErr w:type="spellEnd"/>
                      <w:proofErr w:type="gramEnd"/>
                      <w:r>
                        <w:t>, z.B. «</w:t>
                      </w:r>
                      <w:r w:rsidR="006824D6">
                        <w:t>Für die Theologische</w:t>
                      </w:r>
                      <w:r w:rsidR="00DB0042">
                        <w:t xml:space="preserve"> und Religionswissenschaftliche</w:t>
                      </w:r>
                      <w:r w:rsidR="006824D6">
                        <w:t xml:space="preserve"> Fakultät, </w:t>
                      </w:r>
                      <w:r w:rsidR="006824D6" w:rsidRPr="00950425">
                        <w:t xml:space="preserve">Prof. Dr. Dorothea </w:t>
                      </w:r>
                      <w:proofErr w:type="spellStart"/>
                      <w:r w:rsidR="006824D6" w:rsidRPr="00950425">
                        <w:t>Lüddeckens</w:t>
                      </w:r>
                      <w:proofErr w:type="spellEnd"/>
                      <w:r w:rsidR="006824D6" w:rsidRPr="00950425">
                        <w:t>, Dekanin</w:t>
                      </w:r>
                      <w:r>
                        <w:t xml:space="preserve">» – wenn notwendig/erwünscht, ansonsten diese </w:t>
                      </w:r>
                      <w:proofErr w:type="spellStart"/>
                      <w:r>
                        <w:t>Textbox</w:t>
                      </w:r>
                      <w:proofErr w:type="spellEnd"/>
                      <w:r>
                        <w:t xml:space="preserve"> löschen]</w:t>
                      </w:r>
                    </w:p>
                    <w:p w14:paraId="04D8E575" w14:textId="77777777" w:rsidR="006824D6" w:rsidRDefault="006824D6"/>
                  </w:txbxContent>
                </v:textbox>
              </v:shape>
            </w:pict>
          </mc:Fallback>
        </mc:AlternateContent>
      </w:r>
      <w:r w:rsidR="0095042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E0609F" wp14:editId="2FE7B936">
                <wp:simplePos x="0" y="0"/>
                <wp:positionH relativeFrom="column">
                  <wp:posOffset>738</wp:posOffset>
                </wp:positionH>
                <wp:positionV relativeFrom="paragraph">
                  <wp:posOffset>3986049</wp:posOffset>
                </wp:positionV>
                <wp:extent cx="6306185" cy="290195"/>
                <wp:effectExtent l="0" t="0" r="5715" b="1905"/>
                <wp:wrapNone/>
                <wp:docPr id="1985056105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6185" cy="29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F92319" w14:textId="77777777" w:rsidR="0094736A" w:rsidRPr="00E50BEE" w:rsidRDefault="00E50BEE" w:rsidP="00E50BEE">
                            <w:pPr>
                              <w:pStyle w:val="KleinerText"/>
                              <w:rPr>
                                <w:lang w:val="de-CH"/>
                              </w:rPr>
                            </w:pPr>
                            <w:r>
                              <w:rPr>
                                <w:lang w:val="de-CH"/>
                              </w:rPr>
                              <w:t xml:space="preserve">[Bildlegende – wenn notwendig, ansonsten diese </w:t>
                            </w:r>
                            <w:proofErr w:type="spellStart"/>
                            <w:r>
                              <w:rPr>
                                <w:lang w:val="de-CH"/>
                              </w:rPr>
                              <w:t>Textbox</w:t>
                            </w:r>
                            <w:proofErr w:type="spellEnd"/>
                            <w:r>
                              <w:rPr>
                                <w:lang w:val="de-CH"/>
                              </w:rPr>
                              <w:t xml:space="preserve"> löschen]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0609F" id="_x0000_s1027" type="#_x0000_t202" style="position:absolute;margin-left:.05pt;margin-top:313.85pt;width:496.55pt;height:2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" filled="f" stroked="f" strokeweight=".5pt">
                <v:textbox inset="0,0,0,0">
                  <w:txbxContent>
                    <w:p w14:paraId="3CF92319" w14:textId="77777777" w:rsidR="0094736A" w:rsidRPr="00E50BEE" w:rsidRDefault="00E50BEE" w:rsidP="00E50BEE">
                      <w:pPr>
                        <w:pStyle w:val="KleinerText"/>
                        <w:rPr>
                          <w:lang w:val="de-CH"/>
                        </w:rPr>
                      </w:pPr>
                      <w:r>
                        <w:rPr>
                          <w:lang w:val="de-CH"/>
                        </w:rPr>
                        <w:t xml:space="preserve">[Bildlegende – wenn notwendig, ansonsten diese </w:t>
                      </w:r>
                      <w:proofErr w:type="spellStart"/>
                      <w:r>
                        <w:rPr>
                          <w:lang w:val="de-CH"/>
                        </w:rPr>
                        <w:t>Textbox</w:t>
                      </w:r>
                      <w:proofErr w:type="spellEnd"/>
                      <w:r>
                        <w:rPr>
                          <w:lang w:val="de-CH"/>
                        </w:rPr>
                        <w:t xml:space="preserve"> löschen]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824D6" w:rsidSect="004841A4">
      <w:headerReference w:type="first" r:id="rId12"/>
      <w:type w:val="continuous"/>
      <w:pgSz w:w="11907" w:h="16840" w:code="9"/>
      <w:pgMar w:top="1565" w:right="1361" w:bottom="1270" w:left="1361" w:header="397" w:footer="369" w:gutter="0"/>
      <w:cols w:space="708"/>
      <w:titlePg/>
      <w:docGrid w:linePitch="360"/>
      <w15:footnoteColumns w:val="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7476C" w14:textId="77777777" w:rsidR="004841A4" w:rsidRDefault="004841A4" w:rsidP="00F91D37">
      <w:pPr>
        <w:spacing w:line="240" w:lineRule="auto"/>
      </w:pPr>
      <w:r>
        <w:separator/>
      </w:r>
    </w:p>
  </w:endnote>
  <w:endnote w:type="continuationSeparator" w:id="0">
    <w:p w14:paraId="40AE8A6B" w14:textId="77777777" w:rsidR="004841A4" w:rsidRDefault="004841A4" w:rsidP="00F91D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ource Sans Pro">
    <w:panose1 w:val="020B0503030403020204"/>
    <w:charset w:val="00"/>
    <w:family w:val="swiss"/>
    <w:pitch w:val="variable"/>
    <w:sig w:usb0="600002F7" w:usb1="00000003" w:usb2="00000000" w:usb3="00000000" w:csb0="0000019F" w:csb1="00000000"/>
  </w:font>
  <w:font w:name="HelveticaNeueLT Com 55 Roman">
    <w:altName w:val="Arial"/>
    <w:panose1 w:val="020B0604020202020204"/>
    <w:charset w:val="00"/>
    <w:family w:val="swiss"/>
    <w:pitch w:val="variable"/>
    <w:sig w:usb0="8000008F" w:usb1="10002042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2040503050306020203"/>
    <w:charset w:val="4D"/>
    <w:family w:val="auto"/>
    <w:notTrueType/>
    <w:pitch w:val="default"/>
    <w:sig w:usb0="00000003" w:usb1="00000000" w:usb2="00000000" w:usb3="00000000" w:csb0="00000001" w:csb1="00000000"/>
  </w:font>
  <w:font w:name="Source Sans Pro SemiBold">
    <w:panose1 w:val="020B0503030403020204"/>
    <w:charset w:val="00"/>
    <w:family w:val="swiss"/>
    <w:pitch w:val="variable"/>
    <w:sig w:usb0="600002F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B0906" w14:textId="77777777" w:rsidR="004841A4" w:rsidRPr="00B40109" w:rsidRDefault="004841A4" w:rsidP="00B40109">
      <w:pPr>
        <w:pStyle w:val="Fussnotentrennung"/>
      </w:pPr>
    </w:p>
  </w:footnote>
  <w:footnote w:type="continuationSeparator" w:id="0">
    <w:p w14:paraId="6B8DD061" w14:textId="77777777" w:rsidR="004841A4" w:rsidRDefault="004841A4" w:rsidP="00F91D37">
      <w:pPr>
        <w:spacing w:line="240" w:lineRule="auto"/>
      </w:pPr>
      <w:r>
        <w:continuationSeparator/>
      </w:r>
    </w:p>
  </w:footnote>
  <w:footnote w:type="continuationNotice" w:id="1">
    <w:p w14:paraId="5F121929" w14:textId="77777777" w:rsidR="004841A4" w:rsidRDefault="004841A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ohneRahmen"/>
      <w:tblW w:w="10910" w:type="dxa"/>
      <w:tblInd w:w="-987" w:type="dxa"/>
      <w:tblLook w:val="04A0" w:firstRow="1" w:lastRow="0" w:firstColumn="1" w:lastColumn="0" w:noHBand="0" w:noVBand="1"/>
    </w:tblPr>
    <w:tblGrid>
      <w:gridCol w:w="3039"/>
      <w:gridCol w:w="7871"/>
    </w:tblGrid>
    <w:tr w:rsidR="00CB4A79" w14:paraId="176B114B" w14:textId="77777777" w:rsidTr="00950425">
      <w:trPr>
        <w:trHeight w:val="913"/>
      </w:trPr>
      <w:tc>
        <w:tcPr>
          <w:tcW w:w="3039" w:type="dxa"/>
          <w:tcBorders>
            <w:right w:val="single" w:sz="4" w:space="0" w:color="000000" w:themeColor="text1"/>
          </w:tcBorders>
        </w:tcPr>
        <w:p w14:paraId="5B4952D4" w14:textId="77777777" w:rsidR="00CB4A79" w:rsidRDefault="00CB4A79" w:rsidP="00735588">
          <w:pPr>
            <w:pStyle w:val="Kopfzeile"/>
            <w:ind w:left="28"/>
          </w:pPr>
          <w:r>
            <w:rPr>
              <w:noProof/>
            </w:rPr>
            <w:drawing>
              <wp:inline distT="0" distB="0" distL="0" distR="0" wp14:anchorId="448BC6E5" wp14:editId="415A1C41">
                <wp:extent cx="1548000" cy="536243"/>
                <wp:effectExtent l="0" t="0" r="0" b="0"/>
                <wp:docPr id="776896511" name="Grafik 776896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Grafik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8000" cy="5362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71" w:type="dxa"/>
          <w:tcBorders>
            <w:left w:val="single" w:sz="4" w:space="0" w:color="000000" w:themeColor="text1"/>
          </w:tcBorders>
          <w:vAlign w:val="center"/>
        </w:tcPr>
        <w:p w14:paraId="26FB72AD" w14:textId="77777777" w:rsidR="00AA6074" w:rsidRPr="001465E4" w:rsidRDefault="00DB0042" w:rsidP="005221C0">
          <w:pPr>
            <w:pStyle w:val="Untereinheit"/>
          </w:pPr>
          <w:r>
            <w:t>[Seminar/Fakultät &gt; bitte anpassen]</w:t>
          </w:r>
        </w:p>
      </w:tc>
    </w:tr>
  </w:tbl>
  <w:p w14:paraId="018337CD" w14:textId="77777777" w:rsidR="00992DCC" w:rsidRDefault="00992DCC" w:rsidP="00930C98">
    <w:pPr>
      <w:pStyle w:val="Kopfzeile"/>
    </w:pPr>
  </w:p>
  <w:p w14:paraId="220066E0" w14:textId="77777777" w:rsidR="00930C98" w:rsidRDefault="00930C98" w:rsidP="00930C98">
    <w:pPr>
      <w:pStyle w:val="Kopfzeile"/>
    </w:pPr>
  </w:p>
  <w:p w14:paraId="04776A15" w14:textId="77777777" w:rsidR="00930C98" w:rsidRDefault="00930C98" w:rsidP="00930C9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EF636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94C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ED5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EA1B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86FE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47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FC1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4905AC"/>
    <w:multiLevelType w:val="multilevel"/>
    <w:tmpl w:val="E72E52CA"/>
    <w:lvl w:ilvl="0">
      <w:start w:val="1"/>
      <w:numFmt w:val="bullet"/>
      <w:lvlText w:val="‒"/>
      <w:lvlJc w:val="left"/>
      <w:pPr>
        <w:ind w:left="284" w:hanging="284"/>
      </w:pPr>
      <w:rPr>
        <w:rFonts w:ascii="Calibri" w:hAnsi="Calibri" w:cs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cs="Arial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198A7877"/>
    <w:multiLevelType w:val="multilevel"/>
    <w:tmpl w:val="14FC64F4"/>
    <w:lvl w:ilvl="0">
      <w:start w:val="1"/>
      <w:numFmt w:val="decimal"/>
      <w:pStyle w:val="Dokumentbezeichnung"/>
      <w:lvlText w:val="%1"/>
      <w:lvlJc w:val="left"/>
      <w:pPr>
        <w:ind w:left="851" w:hanging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F7455C8"/>
    <w:multiLevelType w:val="multilevel"/>
    <w:tmpl w:val="6E9A6320"/>
    <w:numStyleLink w:val="Nummerierteberschriften"/>
  </w:abstractNum>
  <w:abstractNum w:abstractNumId="13" w15:restartNumberingAfterBreak="0">
    <w:nsid w:val="20C616FE"/>
    <w:multiLevelType w:val="multilevel"/>
    <w:tmpl w:val="9364FD24"/>
    <w:numStyleLink w:val="Aufzhlungen"/>
  </w:abstractNum>
  <w:abstractNum w:abstractNumId="14" w15:restartNumberingAfterBreak="0">
    <w:nsid w:val="21E804FF"/>
    <w:multiLevelType w:val="hybridMultilevel"/>
    <w:tmpl w:val="522274AA"/>
    <w:lvl w:ilvl="0" w:tplc="11AC66EC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8306D5"/>
    <w:multiLevelType w:val="multilevel"/>
    <w:tmpl w:val="6E9A6320"/>
    <w:styleLink w:val="Nummerierteberschriften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nummeriert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425"/>
        </w:tabs>
        <w:ind w:left="284" w:hanging="284"/>
      </w:pPr>
      <w:rPr>
        <w:rFonts w:hint="default"/>
      </w:rPr>
    </w:lvl>
    <w:lvl w:ilvl="6">
      <w:start w:val="1"/>
      <w:numFmt w:val="decimal"/>
      <w:lvlText w:val="%6.%7"/>
      <w:lvlJc w:val="left"/>
      <w:pPr>
        <w:tabs>
          <w:tab w:val="num" w:pos="851"/>
        </w:tabs>
        <w:ind w:left="709" w:hanging="425"/>
      </w:pPr>
      <w:rPr>
        <w:rFonts w:hint="default"/>
      </w:rPr>
    </w:lvl>
    <w:lvl w:ilvl="7">
      <w:start w:val="1"/>
      <w:numFmt w:val="decimal"/>
      <w:lvlText w:val="%6.%7.%8"/>
      <w:lvlJc w:val="left"/>
      <w:pPr>
        <w:tabs>
          <w:tab w:val="num" w:pos="1559"/>
        </w:tabs>
        <w:ind w:left="1276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284" w:hanging="284"/>
      </w:pPr>
      <w:rPr>
        <w:rFonts w:hint="default"/>
      </w:rPr>
    </w:lvl>
  </w:abstractNum>
  <w:abstractNum w:abstractNumId="16" w15:restartNumberingAfterBreak="0">
    <w:nsid w:val="27E8274B"/>
    <w:multiLevelType w:val="multilevel"/>
    <w:tmpl w:val="C4E4D39E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B521AAD"/>
    <w:multiLevelType w:val="multilevel"/>
    <w:tmpl w:val="6E9A6320"/>
    <w:numStyleLink w:val="Nummerierteberschriften"/>
  </w:abstractNum>
  <w:abstractNum w:abstractNumId="18" w15:restartNumberingAfterBreak="0">
    <w:nsid w:val="2D892884"/>
    <w:multiLevelType w:val="multilevel"/>
    <w:tmpl w:val="8BDE317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suff w:val="nothing"/>
      <w:lvlText w:val="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suff w:val="nothing"/>
      <w:lvlText w:val="%6.%7"/>
      <w:lvlJc w:val="left"/>
      <w:pPr>
        <w:ind w:left="709" w:hanging="425"/>
      </w:pPr>
      <w:rPr>
        <w:rFonts w:hint="default"/>
      </w:rPr>
    </w:lvl>
    <w:lvl w:ilvl="7">
      <w:start w:val="1"/>
      <w:numFmt w:val="decimal"/>
      <w:suff w:val="nothing"/>
      <w:lvlText w:val="%6.%7.%8"/>
      <w:lvlJc w:val="left"/>
      <w:pPr>
        <w:ind w:left="1276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284" w:hanging="284"/>
      </w:pPr>
      <w:rPr>
        <w:rFonts w:hint="default"/>
      </w:rPr>
    </w:lvl>
  </w:abstractNum>
  <w:abstractNum w:abstractNumId="19" w15:restartNumberingAfterBreak="0">
    <w:nsid w:val="31832E05"/>
    <w:multiLevelType w:val="hybridMultilevel"/>
    <w:tmpl w:val="ED0A39C8"/>
    <w:lvl w:ilvl="0" w:tplc="609E22DC">
      <w:start w:val="1"/>
      <w:numFmt w:val="lowerLett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5B2C8D"/>
    <w:multiLevelType w:val="hybridMultilevel"/>
    <w:tmpl w:val="AEB26C1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4C7EC4"/>
    <w:multiLevelType w:val="multilevel"/>
    <w:tmpl w:val="6E9A6320"/>
    <w:numStyleLink w:val="Nummerierteberschriften"/>
  </w:abstractNum>
  <w:abstractNum w:abstractNumId="22" w15:restartNumberingAfterBreak="0">
    <w:nsid w:val="46C35AD3"/>
    <w:multiLevelType w:val="multilevel"/>
    <w:tmpl w:val="F4EEDEE6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7555D12"/>
    <w:multiLevelType w:val="hybridMultilevel"/>
    <w:tmpl w:val="A51EEE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6E73CA"/>
    <w:multiLevelType w:val="hybridMultilevel"/>
    <w:tmpl w:val="5D00219C"/>
    <w:lvl w:ilvl="0" w:tplc="3020C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0D46FD"/>
    <w:multiLevelType w:val="multilevel"/>
    <w:tmpl w:val="B3B49FF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5"/>
        </w:tabs>
        <w:ind w:left="284" w:hanging="284"/>
      </w:pPr>
      <w:rPr>
        <w:rFonts w:hint="default"/>
      </w:rPr>
    </w:lvl>
    <w:lvl w:ilvl="6">
      <w:start w:val="1"/>
      <w:numFmt w:val="decimal"/>
      <w:lvlText w:val="%6.%7"/>
      <w:lvlJc w:val="left"/>
      <w:pPr>
        <w:tabs>
          <w:tab w:val="num" w:pos="851"/>
        </w:tabs>
        <w:ind w:left="709" w:hanging="425"/>
      </w:pPr>
      <w:rPr>
        <w:rFonts w:hint="default"/>
      </w:rPr>
    </w:lvl>
    <w:lvl w:ilvl="7">
      <w:start w:val="1"/>
      <w:numFmt w:val="decimal"/>
      <w:lvlText w:val="%6.%7.%8"/>
      <w:lvlJc w:val="left"/>
      <w:pPr>
        <w:tabs>
          <w:tab w:val="num" w:pos="1559"/>
        </w:tabs>
        <w:ind w:left="1276" w:hanging="567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284" w:hanging="284"/>
      </w:pPr>
      <w:rPr>
        <w:rFonts w:hint="default"/>
      </w:rPr>
    </w:lvl>
  </w:abstractNum>
  <w:abstractNum w:abstractNumId="26" w15:restartNumberingAfterBreak="0">
    <w:nsid w:val="509F35AD"/>
    <w:multiLevelType w:val="multilevel"/>
    <w:tmpl w:val="1B5CEB50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52CA54B4"/>
    <w:multiLevelType w:val="multilevel"/>
    <w:tmpl w:val="6E9A6320"/>
    <w:numStyleLink w:val="Nummerierteberschriften"/>
  </w:abstractNum>
  <w:abstractNum w:abstractNumId="28" w15:restartNumberingAfterBreak="0">
    <w:nsid w:val="58613E6B"/>
    <w:multiLevelType w:val="multilevel"/>
    <w:tmpl w:val="98B28E36"/>
    <w:lvl w:ilvl="0">
      <w:start w:val="1"/>
      <w:numFmt w:val="bullet"/>
      <w:pStyle w:val="Aufzhlungszeichen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Aufzhlungszeichen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Aufzhlungszeichen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9E57EAD"/>
    <w:multiLevelType w:val="multilevel"/>
    <w:tmpl w:val="6E9A6320"/>
    <w:numStyleLink w:val="Nummerierteberschriften"/>
  </w:abstractNum>
  <w:abstractNum w:abstractNumId="30" w15:restartNumberingAfterBreak="0">
    <w:nsid w:val="5D763046"/>
    <w:multiLevelType w:val="hybridMultilevel"/>
    <w:tmpl w:val="6F90874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B117D2"/>
    <w:multiLevelType w:val="hybridMultilevel"/>
    <w:tmpl w:val="BD6C657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90B5A"/>
    <w:multiLevelType w:val="multilevel"/>
    <w:tmpl w:val="39F8494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52630A6"/>
    <w:multiLevelType w:val="multilevel"/>
    <w:tmpl w:val="0066839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decimal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5F236BC"/>
    <w:multiLevelType w:val="multilevel"/>
    <w:tmpl w:val="9364FD24"/>
    <w:numStyleLink w:val="Aufzhlungen"/>
  </w:abstractNum>
  <w:abstractNum w:abstractNumId="35" w15:restartNumberingAfterBreak="0">
    <w:nsid w:val="684C6F8A"/>
    <w:multiLevelType w:val="hybridMultilevel"/>
    <w:tmpl w:val="891EB3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06DE1"/>
    <w:multiLevelType w:val="multilevel"/>
    <w:tmpl w:val="E3F0322A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cs="Arial" w:hint="default"/>
      </w:rPr>
    </w:lvl>
    <w:lvl w:ilvl="1">
      <w:start w:val="1"/>
      <w:numFmt w:val="bullet"/>
      <w:lvlText w:val="‒"/>
      <w:lvlJc w:val="left"/>
      <w:pPr>
        <w:ind w:left="567" w:hanging="283"/>
      </w:pPr>
      <w:rPr>
        <w:rFonts w:ascii="Arial" w:hAnsi="Arial" w:cs="Arial" w:hint="default"/>
      </w:rPr>
    </w:lvl>
    <w:lvl w:ilvl="2">
      <w:start w:val="1"/>
      <w:numFmt w:val="bullet"/>
      <w:lvlText w:val="‒"/>
      <w:lvlJc w:val="left"/>
      <w:pPr>
        <w:ind w:left="851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6C985FA8"/>
    <w:multiLevelType w:val="hybridMultilevel"/>
    <w:tmpl w:val="FD1A9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D127E"/>
    <w:multiLevelType w:val="multilevel"/>
    <w:tmpl w:val="08B45774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76D65251"/>
    <w:multiLevelType w:val="multilevel"/>
    <w:tmpl w:val="9364FD24"/>
    <w:numStyleLink w:val="Aufzhlungen"/>
  </w:abstractNum>
  <w:abstractNum w:abstractNumId="40" w15:restartNumberingAfterBreak="0">
    <w:nsid w:val="7ACF32C4"/>
    <w:multiLevelType w:val="multilevel"/>
    <w:tmpl w:val="9364FD24"/>
    <w:styleLink w:val="Aufzhlungen"/>
    <w:lvl w:ilvl="0">
      <w:start w:val="1"/>
      <w:numFmt w:val="bullet"/>
      <w:lvlText w:val="—"/>
      <w:lvlJc w:val="left"/>
      <w:pPr>
        <w:ind w:left="227" w:hanging="227"/>
      </w:pPr>
      <w:rPr>
        <w:rFonts w:ascii="Source Sans Pro" w:hAnsi="Source Sans Pro" w:hint="default"/>
      </w:rPr>
    </w:lvl>
    <w:lvl w:ilvl="1">
      <w:start w:val="1"/>
      <w:numFmt w:val="bullet"/>
      <w:lvlText w:val="—"/>
      <w:lvlJc w:val="left"/>
      <w:pPr>
        <w:ind w:left="454" w:hanging="227"/>
      </w:pPr>
      <w:rPr>
        <w:rFonts w:ascii="Source Sans Pro" w:hAnsi="Source Sans Pro" w:hint="default"/>
      </w:rPr>
    </w:lvl>
    <w:lvl w:ilvl="2">
      <w:start w:val="1"/>
      <w:numFmt w:val="bullet"/>
      <w:lvlText w:val="—"/>
      <w:lvlJc w:val="left"/>
      <w:pPr>
        <w:ind w:left="680" w:hanging="226"/>
      </w:pPr>
      <w:rPr>
        <w:rFonts w:ascii="Source Sans Pro" w:hAnsi="Source Sans Pro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FD325A5"/>
    <w:multiLevelType w:val="hybridMultilevel"/>
    <w:tmpl w:val="5C6AB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059525">
    <w:abstractNumId w:val="9"/>
  </w:num>
  <w:num w:numId="2" w16cid:durableId="1989892882">
    <w:abstractNumId w:val="7"/>
  </w:num>
  <w:num w:numId="3" w16cid:durableId="603197583">
    <w:abstractNumId w:val="6"/>
  </w:num>
  <w:num w:numId="4" w16cid:durableId="901865394">
    <w:abstractNumId w:val="5"/>
  </w:num>
  <w:num w:numId="5" w16cid:durableId="409811899">
    <w:abstractNumId w:val="4"/>
  </w:num>
  <w:num w:numId="6" w16cid:durableId="2038045784">
    <w:abstractNumId w:val="8"/>
  </w:num>
  <w:num w:numId="7" w16cid:durableId="1251624634">
    <w:abstractNumId w:val="3"/>
  </w:num>
  <w:num w:numId="8" w16cid:durableId="217790418">
    <w:abstractNumId w:val="2"/>
  </w:num>
  <w:num w:numId="9" w16cid:durableId="1115710941">
    <w:abstractNumId w:val="1"/>
  </w:num>
  <w:num w:numId="10" w16cid:durableId="1740860179">
    <w:abstractNumId w:val="0"/>
  </w:num>
  <w:num w:numId="11" w16cid:durableId="725835111">
    <w:abstractNumId w:val="37"/>
  </w:num>
  <w:num w:numId="12" w16cid:durableId="956832184">
    <w:abstractNumId w:val="28"/>
  </w:num>
  <w:num w:numId="13" w16cid:durableId="2012682867">
    <w:abstractNumId w:val="23"/>
  </w:num>
  <w:num w:numId="14" w16cid:durableId="777718541">
    <w:abstractNumId w:val="41"/>
  </w:num>
  <w:num w:numId="15" w16cid:durableId="1946575995">
    <w:abstractNumId w:val="38"/>
  </w:num>
  <w:num w:numId="16" w16cid:durableId="1254821494">
    <w:abstractNumId w:val="14"/>
  </w:num>
  <w:num w:numId="17" w16cid:durableId="1370107162">
    <w:abstractNumId w:val="24"/>
  </w:num>
  <w:num w:numId="18" w16cid:durableId="147622120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8534068">
    <w:abstractNumId w:val="36"/>
  </w:num>
  <w:num w:numId="20" w16cid:durableId="1552418522">
    <w:abstractNumId w:val="22"/>
  </w:num>
  <w:num w:numId="21" w16cid:durableId="260530654">
    <w:abstractNumId w:val="33"/>
  </w:num>
  <w:num w:numId="22" w16cid:durableId="1634212577">
    <w:abstractNumId w:val="32"/>
  </w:num>
  <w:num w:numId="23" w16cid:durableId="701790021">
    <w:abstractNumId w:val="16"/>
  </w:num>
  <w:num w:numId="24" w16cid:durableId="1553157393">
    <w:abstractNumId w:val="25"/>
  </w:num>
  <w:num w:numId="25" w16cid:durableId="1346635887">
    <w:abstractNumId w:val="35"/>
  </w:num>
  <w:num w:numId="26" w16cid:durableId="1025324803">
    <w:abstractNumId w:val="30"/>
  </w:num>
  <w:num w:numId="27" w16cid:durableId="579367203">
    <w:abstractNumId w:val="19"/>
  </w:num>
  <w:num w:numId="28" w16cid:durableId="171723735">
    <w:abstractNumId w:val="11"/>
  </w:num>
  <w:num w:numId="29" w16cid:durableId="1696612057">
    <w:abstractNumId w:val="31"/>
  </w:num>
  <w:num w:numId="30" w16cid:durableId="998771292">
    <w:abstractNumId w:val="10"/>
  </w:num>
  <w:num w:numId="31" w16cid:durableId="1073507391">
    <w:abstractNumId w:val="15"/>
  </w:num>
  <w:num w:numId="32" w16cid:durableId="20701801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74162686">
    <w:abstractNumId w:val="40"/>
  </w:num>
  <w:num w:numId="34" w16cid:durableId="14335519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59621048">
    <w:abstractNumId w:val="13"/>
  </w:num>
  <w:num w:numId="36" w16cid:durableId="1235553819">
    <w:abstractNumId w:val="34"/>
  </w:num>
  <w:num w:numId="37" w16cid:durableId="413744835">
    <w:abstractNumId w:val="39"/>
  </w:num>
  <w:num w:numId="38" w16cid:durableId="256448090">
    <w:abstractNumId w:val="21"/>
  </w:num>
  <w:num w:numId="39" w16cid:durableId="1054500475">
    <w:abstractNumId w:val="29"/>
  </w:num>
  <w:num w:numId="40" w16cid:durableId="1308704593">
    <w:abstractNumId w:val="27"/>
  </w:num>
  <w:num w:numId="41" w16cid:durableId="973220527">
    <w:abstractNumId w:val="17"/>
  </w:num>
  <w:num w:numId="42" w16cid:durableId="180516226">
    <w:abstractNumId w:val="26"/>
  </w:num>
  <w:num w:numId="43" w16cid:durableId="130562892">
    <w:abstractNumId w:val="12"/>
  </w:num>
  <w:num w:numId="44" w16cid:durableId="1369721715">
    <w:abstractNumId w:val="20"/>
  </w:num>
  <w:num w:numId="45" w16cid:durableId="2058778851">
    <w:abstractNumId w:val="18"/>
  </w:num>
  <w:num w:numId="46" w16cid:durableId="5209737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809026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DateAndTime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1A4"/>
    <w:rsid w:val="00002978"/>
    <w:rsid w:val="00003A9F"/>
    <w:rsid w:val="00007462"/>
    <w:rsid w:val="0001010F"/>
    <w:rsid w:val="00025A3B"/>
    <w:rsid w:val="00025CEC"/>
    <w:rsid w:val="000266B7"/>
    <w:rsid w:val="00032B92"/>
    <w:rsid w:val="000409C8"/>
    <w:rsid w:val="00041700"/>
    <w:rsid w:val="00042FDD"/>
    <w:rsid w:val="000559FA"/>
    <w:rsid w:val="0006032C"/>
    <w:rsid w:val="00063BC2"/>
    <w:rsid w:val="00064AE6"/>
    <w:rsid w:val="00067E64"/>
    <w:rsid w:val="000701F1"/>
    <w:rsid w:val="00071118"/>
    <w:rsid w:val="00071780"/>
    <w:rsid w:val="00075FF3"/>
    <w:rsid w:val="000803EB"/>
    <w:rsid w:val="000807EA"/>
    <w:rsid w:val="00090380"/>
    <w:rsid w:val="00096E8E"/>
    <w:rsid w:val="000A1884"/>
    <w:rsid w:val="000A24EC"/>
    <w:rsid w:val="000A2660"/>
    <w:rsid w:val="000A7CC5"/>
    <w:rsid w:val="000B183F"/>
    <w:rsid w:val="000B444B"/>
    <w:rsid w:val="000B595D"/>
    <w:rsid w:val="000C125E"/>
    <w:rsid w:val="000C1D20"/>
    <w:rsid w:val="000C486A"/>
    <w:rsid w:val="000C49C1"/>
    <w:rsid w:val="000D1743"/>
    <w:rsid w:val="000D1BB6"/>
    <w:rsid w:val="000D7269"/>
    <w:rsid w:val="000E7543"/>
    <w:rsid w:val="000E756F"/>
    <w:rsid w:val="000F1D2B"/>
    <w:rsid w:val="0010021F"/>
    <w:rsid w:val="00102345"/>
    <w:rsid w:val="00103653"/>
    <w:rsid w:val="00106688"/>
    <w:rsid w:val="00107F09"/>
    <w:rsid w:val="001134C7"/>
    <w:rsid w:val="00113CB8"/>
    <w:rsid w:val="0012151C"/>
    <w:rsid w:val="00127BBA"/>
    <w:rsid w:val="00131A23"/>
    <w:rsid w:val="00133CFB"/>
    <w:rsid w:val="001375AB"/>
    <w:rsid w:val="0014325C"/>
    <w:rsid w:val="00144122"/>
    <w:rsid w:val="00145E6F"/>
    <w:rsid w:val="001465E4"/>
    <w:rsid w:val="001514C0"/>
    <w:rsid w:val="00152BDC"/>
    <w:rsid w:val="00154677"/>
    <w:rsid w:val="00157ECA"/>
    <w:rsid w:val="00161B92"/>
    <w:rsid w:val="0016774B"/>
    <w:rsid w:val="00167916"/>
    <w:rsid w:val="0017133E"/>
    <w:rsid w:val="00171870"/>
    <w:rsid w:val="001757BD"/>
    <w:rsid w:val="001803AA"/>
    <w:rsid w:val="00181168"/>
    <w:rsid w:val="00182F10"/>
    <w:rsid w:val="00194130"/>
    <w:rsid w:val="001A3606"/>
    <w:rsid w:val="001A43BD"/>
    <w:rsid w:val="001B20F5"/>
    <w:rsid w:val="001B6F97"/>
    <w:rsid w:val="001C13B8"/>
    <w:rsid w:val="001C3C44"/>
    <w:rsid w:val="001C4A15"/>
    <w:rsid w:val="001C74EF"/>
    <w:rsid w:val="001D3D4B"/>
    <w:rsid w:val="001E17CD"/>
    <w:rsid w:val="001E247E"/>
    <w:rsid w:val="001E61C9"/>
    <w:rsid w:val="001E73CF"/>
    <w:rsid w:val="001E73F4"/>
    <w:rsid w:val="001F4A7E"/>
    <w:rsid w:val="001F4B8C"/>
    <w:rsid w:val="001F4F9B"/>
    <w:rsid w:val="002030B8"/>
    <w:rsid w:val="0021015E"/>
    <w:rsid w:val="00212A2E"/>
    <w:rsid w:val="00222AA3"/>
    <w:rsid w:val="0022685B"/>
    <w:rsid w:val="0023018C"/>
    <w:rsid w:val="00230606"/>
    <w:rsid w:val="0023205B"/>
    <w:rsid w:val="002369CE"/>
    <w:rsid w:val="002466D7"/>
    <w:rsid w:val="00247905"/>
    <w:rsid w:val="0025644A"/>
    <w:rsid w:val="00267F71"/>
    <w:rsid w:val="00270C95"/>
    <w:rsid w:val="0027246C"/>
    <w:rsid w:val="002726D9"/>
    <w:rsid w:val="00272C6C"/>
    <w:rsid w:val="00273EBC"/>
    <w:rsid w:val="0027766E"/>
    <w:rsid w:val="00283995"/>
    <w:rsid w:val="002860A4"/>
    <w:rsid w:val="00290E37"/>
    <w:rsid w:val="00291BC9"/>
    <w:rsid w:val="00292375"/>
    <w:rsid w:val="002A6277"/>
    <w:rsid w:val="002A6A64"/>
    <w:rsid w:val="002A7055"/>
    <w:rsid w:val="002B1F0B"/>
    <w:rsid w:val="002B551B"/>
    <w:rsid w:val="002B6F58"/>
    <w:rsid w:val="002C163B"/>
    <w:rsid w:val="002C3734"/>
    <w:rsid w:val="002D272F"/>
    <w:rsid w:val="002D38AE"/>
    <w:rsid w:val="002D709C"/>
    <w:rsid w:val="002D7128"/>
    <w:rsid w:val="002F06AA"/>
    <w:rsid w:val="002F68A2"/>
    <w:rsid w:val="0030245A"/>
    <w:rsid w:val="00303B73"/>
    <w:rsid w:val="00307A5B"/>
    <w:rsid w:val="00310D99"/>
    <w:rsid w:val="00314C63"/>
    <w:rsid w:val="00321330"/>
    <w:rsid w:val="0032330D"/>
    <w:rsid w:val="003261BD"/>
    <w:rsid w:val="00327558"/>
    <w:rsid w:val="00333A1B"/>
    <w:rsid w:val="00334A50"/>
    <w:rsid w:val="00337D47"/>
    <w:rsid w:val="0034134D"/>
    <w:rsid w:val="0034273D"/>
    <w:rsid w:val="00343A7F"/>
    <w:rsid w:val="00347F53"/>
    <w:rsid w:val="003514EE"/>
    <w:rsid w:val="00355C57"/>
    <w:rsid w:val="00363671"/>
    <w:rsid w:val="003647D9"/>
    <w:rsid w:val="00364EE3"/>
    <w:rsid w:val="00371E1F"/>
    <w:rsid w:val="0037405C"/>
    <w:rsid w:val="00374A49"/>
    <w:rsid w:val="003757E4"/>
    <w:rsid w:val="00375834"/>
    <w:rsid w:val="00376A92"/>
    <w:rsid w:val="003824CC"/>
    <w:rsid w:val="00382B66"/>
    <w:rsid w:val="0039124E"/>
    <w:rsid w:val="00394131"/>
    <w:rsid w:val="00395A1F"/>
    <w:rsid w:val="00396612"/>
    <w:rsid w:val="00396DAD"/>
    <w:rsid w:val="003A6937"/>
    <w:rsid w:val="003B2008"/>
    <w:rsid w:val="003C3AED"/>
    <w:rsid w:val="003C3D32"/>
    <w:rsid w:val="003C6815"/>
    <w:rsid w:val="003C7AA5"/>
    <w:rsid w:val="003D0FAA"/>
    <w:rsid w:val="003E1920"/>
    <w:rsid w:val="003E5DF3"/>
    <w:rsid w:val="003E7468"/>
    <w:rsid w:val="003F012A"/>
    <w:rsid w:val="003F0599"/>
    <w:rsid w:val="003F1A56"/>
    <w:rsid w:val="004045C5"/>
    <w:rsid w:val="00412C86"/>
    <w:rsid w:val="00416AAE"/>
    <w:rsid w:val="0042454D"/>
    <w:rsid w:val="0044425B"/>
    <w:rsid w:val="00444695"/>
    <w:rsid w:val="00452D49"/>
    <w:rsid w:val="00452FC3"/>
    <w:rsid w:val="0045362B"/>
    <w:rsid w:val="00471D34"/>
    <w:rsid w:val="00476580"/>
    <w:rsid w:val="00480603"/>
    <w:rsid w:val="004841A4"/>
    <w:rsid w:val="00485858"/>
    <w:rsid w:val="00486D13"/>
    <w:rsid w:val="00486DBB"/>
    <w:rsid w:val="00490FC3"/>
    <w:rsid w:val="00494FD7"/>
    <w:rsid w:val="00495F83"/>
    <w:rsid w:val="0049662D"/>
    <w:rsid w:val="004A039B"/>
    <w:rsid w:val="004A06C5"/>
    <w:rsid w:val="004A1BFD"/>
    <w:rsid w:val="004A21D1"/>
    <w:rsid w:val="004A531E"/>
    <w:rsid w:val="004A7400"/>
    <w:rsid w:val="004B0FDB"/>
    <w:rsid w:val="004B3225"/>
    <w:rsid w:val="004B454A"/>
    <w:rsid w:val="004C1329"/>
    <w:rsid w:val="004C3880"/>
    <w:rsid w:val="004C4B0F"/>
    <w:rsid w:val="004C6284"/>
    <w:rsid w:val="004D0D0F"/>
    <w:rsid w:val="004D0F2F"/>
    <w:rsid w:val="004D179F"/>
    <w:rsid w:val="004D3323"/>
    <w:rsid w:val="004D5B31"/>
    <w:rsid w:val="004E0E33"/>
    <w:rsid w:val="004E32B1"/>
    <w:rsid w:val="004E53B7"/>
    <w:rsid w:val="004F22CB"/>
    <w:rsid w:val="004F3283"/>
    <w:rsid w:val="00500294"/>
    <w:rsid w:val="00501E3E"/>
    <w:rsid w:val="005058F9"/>
    <w:rsid w:val="005078C5"/>
    <w:rsid w:val="0051262C"/>
    <w:rsid w:val="00513877"/>
    <w:rsid w:val="005221C0"/>
    <w:rsid w:val="00525B53"/>
    <w:rsid w:val="00526970"/>
    <w:rsid w:val="00526C93"/>
    <w:rsid w:val="005339AE"/>
    <w:rsid w:val="00535EA2"/>
    <w:rsid w:val="00537410"/>
    <w:rsid w:val="00543061"/>
    <w:rsid w:val="00543205"/>
    <w:rsid w:val="005463F1"/>
    <w:rsid w:val="00550787"/>
    <w:rsid w:val="00552EC9"/>
    <w:rsid w:val="00554D4C"/>
    <w:rsid w:val="005568AB"/>
    <w:rsid w:val="00560061"/>
    <w:rsid w:val="00560475"/>
    <w:rsid w:val="00562128"/>
    <w:rsid w:val="005671FC"/>
    <w:rsid w:val="00575C3C"/>
    <w:rsid w:val="00575F8F"/>
    <w:rsid w:val="00576439"/>
    <w:rsid w:val="00576DB0"/>
    <w:rsid w:val="00580DE2"/>
    <w:rsid w:val="00591832"/>
    <w:rsid w:val="00592841"/>
    <w:rsid w:val="00597F45"/>
    <w:rsid w:val="005A0B09"/>
    <w:rsid w:val="005A2631"/>
    <w:rsid w:val="005A357F"/>
    <w:rsid w:val="005A7BE5"/>
    <w:rsid w:val="005B4DEC"/>
    <w:rsid w:val="005B6FD0"/>
    <w:rsid w:val="005C2563"/>
    <w:rsid w:val="005C35F5"/>
    <w:rsid w:val="005C6148"/>
    <w:rsid w:val="005C61A5"/>
    <w:rsid w:val="005C7189"/>
    <w:rsid w:val="005D0159"/>
    <w:rsid w:val="005D294A"/>
    <w:rsid w:val="005E354E"/>
    <w:rsid w:val="005E4ACB"/>
    <w:rsid w:val="005E75BF"/>
    <w:rsid w:val="005F6B47"/>
    <w:rsid w:val="006023ED"/>
    <w:rsid w:val="00603BE6"/>
    <w:rsid w:val="006044D5"/>
    <w:rsid w:val="00604B15"/>
    <w:rsid w:val="0061009F"/>
    <w:rsid w:val="00612079"/>
    <w:rsid w:val="00622481"/>
    <w:rsid w:val="00622FDC"/>
    <w:rsid w:val="00624E1F"/>
    <w:rsid w:val="00625020"/>
    <w:rsid w:val="006265B6"/>
    <w:rsid w:val="00642F26"/>
    <w:rsid w:val="006477ED"/>
    <w:rsid w:val="00647B77"/>
    <w:rsid w:val="00650B3D"/>
    <w:rsid w:val="00650E5F"/>
    <w:rsid w:val="0065274C"/>
    <w:rsid w:val="00661A36"/>
    <w:rsid w:val="00661A71"/>
    <w:rsid w:val="00672E90"/>
    <w:rsid w:val="00674638"/>
    <w:rsid w:val="006824D6"/>
    <w:rsid w:val="00686D14"/>
    <w:rsid w:val="00687ED7"/>
    <w:rsid w:val="00691C4C"/>
    <w:rsid w:val="00692F0C"/>
    <w:rsid w:val="00696CE6"/>
    <w:rsid w:val="006A08D5"/>
    <w:rsid w:val="006A157B"/>
    <w:rsid w:val="006A2E1F"/>
    <w:rsid w:val="006A3921"/>
    <w:rsid w:val="006B3083"/>
    <w:rsid w:val="006B5345"/>
    <w:rsid w:val="006C144C"/>
    <w:rsid w:val="006C62E1"/>
    <w:rsid w:val="006D130C"/>
    <w:rsid w:val="006D315E"/>
    <w:rsid w:val="006D4DFB"/>
    <w:rsid w:val="006D6A67"/>
    <w:rsid w:val="006E0F4E"/>
    <w:rsid w:val="006E481D"/>
    <w:rsid w:val="006E4AF1"/>
    <w:rsid w:val="006E6EAB"/>
    <w:rsid w:val="006F0345"/>
    <w:rsid w:val="006F0469"/>
    <w:rsid w:val="006F5C45"/>
    <w:rsid w:val="006F65B3"/>
    <w:rsid w:val="00700979"/>
    <w:rsid w:val="007040B6"/>
    <w:rsid w:val="00705076"/>
    <w:rsid w:val="00710FD7"/>
    <w:rsid w:val="00711147"/>
    <w:rsid w:val="0071200C"/>
    <w:rsid w:val="0071222D"/>
    <w:rsid w:val="00714162"/>
    <w:rsid w:val="00714414"/>
    <w:rsid w:val="0071778D"/>
    <w:rsid w:val="00720A0B"/>
    <w:rsid w:val="00720D5D"/>
    <w:rsid w:val="007248EF"/>
    <w:rsid w:val="007277E3"/>
    <w:rsid w:val="00731A17"/>
    <w:rsid w:val="00734458"/>
    <w:rsid w:val="00735588"/>
    <w:rsid w:val="007419CF"/>
    <w:rsid w:val="0074241C"/>
    <w:rsid w:val="0074487E"/>
    <w:rsid w:val="00746273"/>
    <w:rsid w:val="0075366F"/>
    <w:rsid w:val="00755084"/>
    <w:rsid w:val="00757E56"/>
    <w:rsid w:val="0076517B"/>
    <w:rsid w:val="00766CA9"/>
    <w:rsid w:val="00767D3B"/>
    <w:rsid w:val="007721BF"/>
    <w:rsid w:val="00774466"/>
    <w:rsid w:val="00774E70"/>
    <w:rsid w:val="0078181E"/>
    <w:rsid w:val="00783E8E"/>
    <w:rsid w:val="00784E2E"/>
    <w:rsid w:val="007913E4"/>
    <w:rsid w:val="00793351"/>
    <w:rsid w:val="00796CEE"/>
    <w:rsid w:val="00796F70"/>
    <w:rsid w:val="007A1F02"/>
    <w:rsid w:val="007A34FD"/>
    <w:rsid w:val="007A4664"/>
    <w:rsid w:val="007B514D"/>
    <w:rsid w:val="007B5396"/>
    <w:rsid w:val="007C0B2A"/>
    <w:rsid w:val="007C5177"/>
    <w:rsid w:val="007C71C3"/>
    <w:rsid w:val="007E0460"/>
    <w:rsid w:val="007E078B"/>
    <w:rsid w:val="007F2D42"/>
    <w:rsid w:val="007F3105"/>
    <w:rsid w:val="00801498"/>
    <w:rsid w:val="008026CE"/>
    <w:rsid w:val="00814730"/>
    <w:rsid w:val="00833960"/>
    <w:rsid w:val="00841741"/>
    <w:rsid w:val="00841B44"/>
    <w:rsid w:val="00844759"/>
    <w:rsid w:val="00844B72"/>
    <w:rsid w:val="0084715E"/>
    <w:rsid w:val="00847780"/>
    <w:rsid w:val="00850E31"/>
    <w:rsid w:val="00853121"/>
    <w:rsid w:val="0085454F"/>
    <w:rsid w:val="00857D8A"/>
    <w:rsid w:val="008602F9"/>
    <w:rsid w:val="00861230"/>
    <w:rsid w:val="00861F46"/>
    <w:rsid w:val="00864855"/>
    <w:rsid w:val="00866EBF"/>
    <w:rsid w:val="00866FE4"/>
    <w:rsid w:val="00870017"/>
    <w:rsid w:val="008708C1"/>
    <w:rsid w:val="00874E49"/>
    <w:rsid w:val="00875A82"/>
    <w:rsid w:val="00876898"/>
    <w:rsid w:val="00882D7E"/>
    <w:rsid w:val="0088324E"/>
    <w:rsid w:val="00883CC4"/>
    <w:rsid w:val="00887318"/>
    <w:rsid w:val="0089272D"/>
    <w:rsid w:val="00895840"/>
    <w:rsid w:val="008A0276"/>
    <w:rsid w:val="008A4BB7"/>
    <w:rsid w:val="008A4E13"/>
    <w:rsid w:val="008A4FC4"/>
    <w:rsid w:val="008A72CC"/>
    <w:rsid w:val="008B182B"/>
    <w:rsid w:val="008B7BBA"/>
    <w:rsid w:val="008D33B8"/>
    <w:rsid w:val="008D4DCA"/>
    <w:rsid w:val="008E53E8"/>
    <w:rsid w:val="008F4781"/>
    <w:rsid w:val="008F5E45"/>
    <w:rsid w:val="009033FD"/>
    <w:rsid w:val="009130D8"/>
    <w:rsid w:val="009142E3"/>
    <w:rsid w:val="009235A2"/>
    <w:rsid w:val="00924731"/>
    <w:rsid w:val="00930C98"/>
    <w:rsid w:val="0093354A"/>
    <w:rsid w:val="0093619F"/>
    <w:rsid w:val="00936978"/>
    <w:rsid w:val="009427E5"/>
    <w:rsid w:val="009454B7"/>
    <w:rsid w:val="0094736A"/>
    <w:rsid w:val="00950425"/>
    <w:rsid w:val="009613D8"/>
    <w:rsid w:val="00961A84"/>
    <w:rsid w:val="00961E8E"/>
    <w:rsid w:val="0096603D"/>
    <w:rsid w:val="00971C80"/>
    <w:rsid w:val="00974275"/>
    <w:rsid w:val="009804FC"/>
    <w:rsid w:val="00982969"/>
    <w:rsid w:val="0098474B"/>
    <w:rsid w:val="00986EC5"/>
    <w:rsid w:val="00987B9C"/>
    <w:rsid w:val="00992DCC"/>
    <w:rsid w:val="00994BD1"/>
    <w:rsid w:val="00995CBA"/>
    <w:rsid w:val="0099678C"/>
    <w:rsid w:val="009969ED"/>
    <w:rsid w:val="009979D1"/>
    <w:rsid w:val="009A1DB4"/>
    <w:rsid w:val="009A58DB"/>
    <w:rsid w:val="009B030C"/>
    <w:rsid w:val="009B0C96"/>
    <w:rsid w:val="009B100D"/>
    <w:rsid w:val="009C04D7"/>
    <w:rsid w:val="009C06B3"/>
    <w:rsid w:val="009C222B"/>
    <w:rsid w:val="009C64D7"/>
    <w:rsid w:val="009C67A8"/>
    <w:rsid w:val="009D1D6A"/>
    <w:rsid w:val="009D201B"/>
    <w:rsid w:val="009D5D9C"/>
    <w:rsid w:val="009E2171"/>
    <w:rsid w:val="009F3E6A"/>
    <w:rsid w:val="00A02378"/>
    <w:rsid w:val="00A03638"/>
    <w:rsid w:val="00A06F53"/>
    <w:rsid w:val="00A14C78"/>
    <w:rsid w:val="00A211F7"/>
    <w:rsid w:val="00A24FE6"/>
    <w:rsid w:val="00A25F7E"/>
    <w:rsid w:val="00A322F6"/>
    <w:rsid w:val="00A37755"/>
    <w:rsid w:val="00A43EDD"/>
    <w:rsid w:val="00A4486D"/>
    <w:rsid w:val="00A50948"/>
    <w:rsid w:val="00A5451D"/>
    <w:rsid w:val="00A5539F"/>
    <w:rsid w:val="00A55C83"/>
    <w:rsid w:val="00A57815"/>
    <w:rsid w:val="00A62266"/>
    <w:rsid w:val="00A62F82"/>
    <w:rsid w:val="00A62FAD"/>
    <w:rsid w:val="00A70417"/>
    <w:rsid w:val="00A70CDC"/>
    <w:rsid w:val="00A7133D"/>
    <w:rsid w:val="00A71E43"/>
    <w:rsid w:val="00A7788C"/>
    <w:rsid w:val="00A77AF5"/>
    <w:rsid w:val="00A82B37"/>
    <w:rsid w:val="00A91F3F"/>
    <w:rsid w:val="00A95802"/>
    <w:rsid w:val="00A960B8"/>
    <w:rsid w:val="00AA5600"/>
    <w:rsid w:val="00AA5DDC"/>
    <w:rsid w:val="00AA6074"/>
    <w:rsid w:val="00AA7009"/>
    <w:rsid w:val="00AB605E"/>
    <w:rsid w:val="00AC0DF9"/>
    <w:rsid w:val="00AC2595"/>
    <w:rsid w:val="00AC2D5B"/>
    <w:rsid w:val="00AC3C0A"/>
    <w:rsid w:val="00AC6321"/>
    <w:rsid w:val="00AC76C1"/>
    <w:rsid w:val="00AD36B2"/>
    <w:rsid w:val="00AD4D36"/>
    <w:rsid w:val="00AD5C8F"/>
    <w:rsid w:val="00AE2A17"/>
    <w:rsid w:val="00AE6EB7"/>
    <w:rsid w:val="00AF236E"/>
    <w:rsid w:val="00AF47AE"/>
    <w:rsid w:val="00AF5186"/>
    <w:rsid w:val="00AF7CA8"/>
    <w:rsid w:val="00B01588"/>
    <w:rsid w:val="00B01936"/>
    <w:rsid w:val="00B05554"/>
    <w:rsid w:val="00B11A9B"/>
    <w:rsid w:val="00B24B2A"/>
    <w:rsid w:val="00B2511F"/>
    <w:rsid w:val="00B30AF4"/>
    <w:rsid w:val="00B324C1"/>
    <w:rsid w:val="00B32881"/>
    <w:rsid w:val="00B32ABB"/>
    <w:rsid w:val="00B35DA8"/>
    <w:rsid w:val="00B40109"/>
    <w:rsid w:val="00B41FD3"/>
    <w:rsid w:val="00B426D3"/>
    <w:rsid w:val="00B431DE"/>
    <w:rsid w:val="00B452C0"/>
    <w:rsid w:val="00B453FD"/>
    <w:rsid w:val="00B5176B"/>
    <w:rsid w:val="00B52999"/>
    <w:rsid w:val="00B622CF"/>
    <w:rsid w:val="00B632F8"/>
    <w:rsid w:val="00B64B6C"/>
    <w:rsid w:val="00B67D13"/>
    <w:rsid w:val="00B70D03"/>
    <w:rsid w:val="00B74AAD"/>
    <w:rsid w:val="00B803E7"/>
    <w:rsid w:val="00B82E14"/>
    <w:rsid w:val="00B86D6B"/>
    <w:rsid w:val="00B97484"/>
    <w:rsid w:val="00BA2B5A"/>
    <w:rsid w:val="00BA4AF9"/>
    <w:rsid w:val="00BA4DDE"/>
    <w:rsid w:val="00BB0EB7"/>
    <w:rsid w:val="00BB13A0"/>
    <w:rsid w:val="00BB1DA6"/>
    <w:rsid w:val="00BB206A"/>
    <w:rsid w:val="00BB2323"/>
    <w:rsid w:val="00BB47D3"/>
    <w:rsid w:val="00BB4CF6"/>
    <w:rsid w:val="00BC5E1D"/>
    <w:rsid w:val="00BC655F"/>
    <w:rsid w:val="00BC6819"/>
    <w:rsid w:val="00BD09F9"/>
    <w:rsid w:val="00BD1772"/>
    <w:rsid w:val="00BE1953"/>
    <w:rsid w:val="00BE1E62"/>
    <w:rsid w:val="00BE4529"/>
    <w:rsid w:val="00BE5D92"/>
    <w:rsid w:val="00BE7FDE"/>
    <w:rsid w:val="00BF52B2"/>
    <w:rsid w:val="00BF7052"/>
    <w:rsid w:val="00C02198"/>
    <w:rsid w:val="00C025E9"/>
    <w:rsid w:val="00C05139"/>
    <w:rsid w:val="00C05FAB"/>
    <w:rsid w:val="00C11B38"/>
    <w:rsid w:val="00C12002"/>
    <w:rsid w:val="00C12431"/>
    <w:rsid w:val="00C2008E"/>
    <w:rsid w:val="00C20DEA"/>
    <w:rsid w:val="00C21138"/>
    <w:rsid w:val="00C22E93"/>
    <w:rsid w:val="00C231F5"/>
    <w:rsid w:val="00C25656"/>
    <w:rsid w:val="00C3032C"/>
    <w:rsid w:val="00C30C28"/>
    <w:rsid w:val="00C344C1"/>
    <w:rsid w:val="00C3674D"/>
    <w:rsid w:val="00C43EDE"/>
    <w:rsid w:val="00C445A5"/>
    <w:rsid w:val="00C471D9"/>
    <w:rsid w:val="00C4785B"/>
    <w:rsid w:val="00C51D2F"/>
    <w:rsid w:val="00C5377E"/>
    <w:rsid w:val="00C60AC3"/>
    <w:rsid w:val="00C656F3"/>
    <w:rsid w:val="00C67891"/>
    <w:rsid w:val="00C70DCF"/>
    <w:rsid w:val="00C73727"/>
    <w:rsid w:val="00C760B2"/>
    <w:rsid w:val="00C87285"/>
    <w:rsid w:val="00C938C7"/>
    <w:rsid w:val="00C93FC7"/>
    <w:rsid w:val="00C9736C"/>
    <w:rsid w:val="00C97383"/>
    <w:rsid w:val="00CA1AA0"/>
    <w:rsid w:val="00CA348A"/>
    <w:rsid w:val="00CA5EF8"/>
    <w:rsid w:val="00CB003A"/>
    <w:rsid w:val="00CB2CE6"/>
    <w:rsid w:val="00CB4A79"/>
    <w:rsid w:val="00CC06EF"/>
    <w:rsid w:val="00CC0804"/>
    <w:rsid w:val="00CC26C6"/>
    <w:rsid w:val="00CC3058"/>
    <w:rsid w:val="00CC61B2"/>
    <w:rsid w:val="00CC7994"/>
    <w:rsid w:val="00CD0374"/>
    <w:rsid w:val="00CD4B83"/>
    <w:rsid w:val="00CD775B"/>
    <w:rsid w:val="00CE0851"/>
    <w:rsid w:val="00CE19CF"/>
    <w:rsid w:val="00CE2A0C"/>
    <w:rsid w:val="00CE2C97"/>
    <w:rsid w:val="00CE52F0"/>
    <w:rsid w:val="00CF08BB"/>
    <w:rsid w:val="00CF177C"/>
    <w:rsid w:val="00CF1E53"/>
    <w:rsid w:val="00CF2ABD"/>
    <w:rsid w:val="00CF4930"/>
    <w:rsid w:val="00D00E26"/>
    <w:rsid w:val="00D1389A"/>
    <w:rsid w:val="00D13DAC"/>
    <w:rsid w:val="00D30E68"/>
    <w:rsid w:val="00D31037"/>
    <w:rsid w:val="00D36C4D"/>
    <w:rsid w:val="00D36D26"/>
    <w:rsid w:val="00D468E7"/>
    <w:rsid w:val="00D54A24"/>
    <w:rsid w:val="00D57397"/>
    <w:rsid w:val="00D61996"/>
    <w:rsid w:val="00D622EB"/>
    <w:rsid w:val="00D62C10"/>
    <w:rsid w:val="00D654CD"/>
    <w:rsid w:val="00D65F47"/>
    <w:rsid w:val="00D6722C"/>
    <w:rsid w:val="00D678C7"/>
    <w:rsid w:val="00D74405"/>
    <w:rsid w:val="00D74C59"/>
    <w:rsid w:val="00D76FBF"/>
    <w:rsid w:val="00D8261A"/>
    <w:rsid w:val="00D9415C"/>
    <w:rsid w:val="00D9553C"/>
    <w:rsid w:val="00DA469E"/>
    <w:rsid w:val="00DA716B"/>
    <w:rsid w:val="00DB0042"/>
    <w:rsid w:val="00DB1970"/>
    <w:rsid w:val="00DB394C"/>
    <w:rsid w:val="00DB45F8"/>
    <w:rsid w:val="00DB54C4"/>
    <w:rsid w:val="00DB7675"/>
    <w:rsid w:val="00DC3565"/>
    <w:rsid w:val="00DD0C8A"/>
    <w:rsid w:val="00DD108E"/>
    <w:rsid w:val="00DD2377"/>
    <w:rsid w:val="00DD3A15"/>
    <w:rsid w:val="00DE5AC1"/>
    <w:rsid w:val="00DE6D83"/>
    <w:rsid w:val="00DF11AD"/>
    <w:rsid w:val="00E02496"/>
    <w:rsid w:val="00E02AFC"/>
    <w:rsid w:val="00E12CF1"/>
    <w:rsid w:val="00E12F6C"/>
    <w:rsid w:val="00E25DCD"/>
    <w:rsid w:val="00E269E1"/>
    <w:rsid w:val="00E32054"/>
    <w:rsid w:val="00E326FF"/>
    <w:rsid w:val="00E36EA3"/>
    <w:rsid w:val="00E414A0"/>
    <w:rsid w:val="00E425AA"/>
    <w:rsid w:val="00E45F13"/>
    <w:rsid w:val="00E472E2"/>
    <w:rsid w:val="00E50336"/>
    <w:rsid w:val="00E50BEE"/>
    <w:rsid w:val="00E510BC"/>
    <w:rsid w:val="00E51A6A"/>
    <w:rsid w:val="00E52BA4"/>
    <w:rsid w:val="00E61256"/>
    <w:rsid w:val="00E61EB6"/>
    <w:rsid w:val="00E62C01"/>
    <w:rsid w:val="00E62EFE"/>
    <w:rsid w:val="00E73CB2"/>
    <w:rsid w:val="00E77672"/>
    <w:rsid w:val="00E81A79"/>
    <w:rsid w:val="00E839BA"/>
    <w:rsid w:val="00E8428A"/>
    <w:rsid w:val="00E90F40"/>
    <w:rsid w:val="00E97F7D"/>
    <w:rsid w:val="00EA2469"/>
    <w:rsid w:val="00EA59B8"/>
    <w:rsid w:val="00EA5A01"/>
    <w:rsid w:val="00EA6A58"/>
    <w:rsid w:val="00EB723F"/>
    <w:rsid w:val="00EC0F54"/>
    <w:rsid w:val="00EC2890"/>
    <w:rsid w:val="00EC2DF9"/>
    <w:rsid w:val="00EC6CDF"/>
    <w:rsid w:val="00EC7E47"/>
    <w:rsid w:val="00ED5356"/>
    <w:rsid w:val="00ED7D8F"/>
    <w:rsid w:val="00EE6E36"/>
    <w:rsid w:val="00EF5815"/>
    <w:rsid w:val="00F00F8A"/>
    <w:rsid w:val="00F016BC"/>
    <w:rsid w:val="00F0660B"/>
    <w:rsid w:val="00F10070"/>
    <w:rsid w:val="00F10129"/>
    <w:rsid w:val="00F10B83"/>
    <w:rsid w:val="00F11064"/>
    <w:rsid w:val="00F123AE"/>
    <w:rsid w:val="00F13EB2"/>
    <w:rsid w:val="00F16C91"/>
    <w:rsid w:val="00F16DD9"/>
    <w:rsid w:val="00F25C4D"/>
    <w:rsid w:val="00F26721"/>
    <w:rsid w:val="00F26DCD"/>
    <w:rsid w:val="00F32B93"/>
    <w:rsid w:val="00F3621C"/>
    <w:rsid w:val="00F376C7"/>
    <w:rsid w:val="00F45CDD"/>
    <w:rsid w:val="00F460C1"/>
    <w:rsid w:val="00F475DC"/>
    <w:rsid w:val="00F53901"/>
    <w:rsid w:val="00F5551A"/>
    <w:rsid w:val="00F56AAB"/>
    <w:rsid w:val="00F600C7"/>
    <w:rsid w:val="00F64F61"/>
    <w:rsid w:val="00F71193"/>
    <w:rsid w:val="00F73331"/>
    <w:rsid w:val="00F76260"/>
    <w:rsid w:val="00F77E5A"/>
    <w:rsid w:val="00F87174"/>
    <w:rsid w:val="00F91D37"/>
    <w:rsid w:val="00F91DEC"/>
    <w:rsid w:val="00F93538"/>
    <w:rsid w:val="00F9610D"/>
    <w:rsid w:val="00FB2F82"/>
    <w:rsid w:val="00FB657F"/>
    <w:rsid w:val="00FB7433"/>
    <w:rsid w:val="00FC2D3D"/>
    <w:rsid w:val="00FC795F"/>
    <w:rsid w:val="00FD0343"/>
    <w:rsid w:val="00FD4BB0"/>
    <w:rsid w:val="00FE3684"/>
    <w:rsid w:val="00FE5373"/>
    <w:rsid w:val="00FE5500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35DB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line="280" w:lineRule="atLeast"/>
      </w:pPr>
    </w:pPrDefault>
  </w:docDefaults>
  <w:latentStyles w:defLockedState="0" w:defUIPriority="7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uiPriority="35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/>
    <w:lsdException w:name="page number" w:uiPriority="99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E53B7"/>
    <w:pPr>
      <w:spacing w:line="276" w:lineRule="auto"/>
    </w:pPr>
    <w:rPr>
      <w:sz w:val="24"/>
    </w:rPr>
  </w:style>
  <w:style w:type="paragraph" w:styleId="berschrift1">
    <w:name w:val="heading 1"/>
    <w:basedOn w:val="DatumUhrzeitOrt"/>
    <w:next w:val="Standard"/>
    <w:link w:val="berschrift1Zchn"/>
    <w:uiPriority w:val="9"/>
    <w:qFormat/>
    <w:rsid w:val="00930C98"/>
    <w:pPr>
      <w:outlineLvl w:val="0"/>
    </w:pPr>
  </w:style>
  <w:style w:type="paragraph" w:styleId="berschrift2">
    <w:name w:val="heading 2"/>
    <w:basedOn w:val="Standard"/>
    <w:next w:val="Standard"/>
    <w:link w:val="berschrift2Zchn"/>
    <w:uiPriority w:val="9"/>
    <w:qFormat/>
    <w:rsid w:val="006D130C"/>
    <w:pPr>
      <w:keepNext/>
      <w:keepLines/>
      <w:spacing w:before="280"/>
      <w:contextualSpacing/>
      <w:outlineLvl w:val="1"/>
    </w:pPr>
    <w:rPr>
      <w:rFonts w:asciiTheme="majorHAnsi" w:eastAsiaTheme="majorEastAsia" w:hAnsiTheme="majorHAnsi" w:cstheme="majorBidi"/>
      <w:b/>
      <w:bCs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BD09F9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rsid w:val="002B551B"/>
    <w:pPr>
      <w:keepNext/>
      <w:keepLines/>
      <w:spacing w:before="120"/>
      <w:outlineLvl w:val="3"/>
    </w:pPr>
    <w:rPr>
      <w:rFonts w:asciiTheme="majorHAnsi" w:eastAsiaTheme="majorEastAsia" w:hAnsiTheme="majorHAnsi" w:cstheme="majorBidi"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B426D3"/>
    <w:pPr>
      <w:keepNext/>
      <w:keepLines/>
      <w:spacing w:before="12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rsid w:val="004E32B1"/>
    <w:rPr>
      <w:color w:val="auto"/>
      <w:u w:val="none"/>
    </w:rPr>
  </w:style>
  <w:style w:type="paragraph" w:styleId="Kopfzeile">
    <w:name w:val="header"/>
    <w:basedOn w:val="Standard"/>
    <w:link w:val="KopfzeileZchn"/>
    <w:uiPriority w:val="84"/>
    <w:semiHidden/>
    <w:rsid w:val="000807E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84"/>
    <w:semiHidden/>
    <w:rsid w:val="000807EA"/>
    <w:rPr>
      <w:sz w:val="24"/>
    </w:rPr>
  </w:style>
  <w:style w:type="paragraph" w:styleId="Fuzeile">
    <w:name w:val="footer"/>
    <w:basedOn w:val="Standard"/>
    <w:link w:val="FuzeileZchn"/>
    <w:uiPriority w:val="86"/>
    <w:semiHidden/>
    <w:rsid w:val="00071780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86"/>
    <w:semiHidden/>
    <w:rsid w:val="005D294A"/>
  </w:style>
  <w:style w:type="paragraph" w:customStyle="1" w:styleId="EinfAbs">
    <w:name w:val="[Einf. Abs.]"/>
    <w:basedOn w:val="Standard"/>
    <w:uiPriority w:val="7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Cs w:val="24"/>
      <w:lang w:val="de-DE"/>
    </w:rPr>
  </w:style>
  <w:style w:type="paragraph" w:styleId="Listenabsatz">
    <w:name w:val="List Paragraph"/>
    <w:basedOn w:val="Standard"/>
    <w:uiPriority w:val="34"/>
    <w:semiHidden/>
    <w:rsid w:val="009C67A8"/>
    <w:pPr>
      <w:ind w:left="720"/>
      <w:contextualSpacing/>
    </w:pPr>
  </w:style>
  <w:style w:type="paragraph" w:styleId="Aufzhlungszeichen">
    <w:name w:val="List Bullet"/>
    <w:basedOn w:val="Listenabsatz"/>
    <w:uiPriority w:val="79"/>
    <w:semiHidden/>
    <w:rsid w:val="009C67A8"/>
    <w:pPr>
      <w:numPr>
        <w:numId w:val="12"/>
      </w:numPr>
      <w:tabs>
        <w:tab w:val="num" w:pos="360"/>
      </w:tabs>
      <w:ind w:left="720" w:firstLine="0"/>
    </w:pPr>
  </w:style>
  <w:style w:type="paragraph" w:styleId="Aufzhlungszeichen2">
    <w:name w:val="List Bullet 2"/>
    <w:basedOn w:val="Listenabsatz"/>
    <w:uiPriority w:val="79"/>
    <w:semiHidden/>
    <w:rsid w:val="009C67A8"/>
    <w:pPr>
      <w:numPr>
        <w:ilvl w:val="1"/>
        <w:numId w:val="12"/>
      </w:numPr>
    </w:pPr>
  </w:style>
  <w:style w:type="paragraph" w:styleId="Aufzhlungszeichen3">
    <w:name w:val="List Bullet 3"/>
    <w:basedOn w:val="Listenabsatz"/>
    <w:uiPriority w:val="79"/>
    <w:semiHidden/>
    <w:rsid w:val="009C67A8"/>
    <w:pPr>
      <w:numPr>
        <w:ilvl w:val="2"/>
        <w:numId w:val="12"/>
      </w:numPr>
    </w:pPr>
  </w:style>
  <w:style w:type="table" w:styleId="Tabellenraster">
    <w:name w:val="Table Grid"/>
    <w:basedOn w:val="NormaleTabelle"/>
    <w:uiPriority w:val="59"/>
    <w:rsid w:val="00560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930C98"/>
    <w:rPr>
      <w:rFonts w:ascii="Source Sans Pro SemiBold" w:hAnsi="Source Sans Pro SemiBold"/>
      <w:b/>
      <w:bCs/>
      <w:sz w:val="32"/>
      <w:szCs w:val="3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D130C"/>
    <w:rPr>
      <w:rFonts w:asciiTheme="majorHAnsi" w:eastAsiaTheme="majorEastAsia" w:hAnsiTheme="majorHAnsi" w:cstheme="majorBidi"/>
      <w:b/>
      <w:bCs/>
    </w:rPr>
  </w:style>
  <w:style w:type="paragraph" w:styleId="Titel">
    <w:name w:val="Title"/>
    <w:basedOn w:val="Standard"/>
    <w:next w:val="Standard"/>
    <w:link w:val="TitelZchn"/>
    <w:uiPriority w:val="11"/>
    <w:qFormat/>
    <w:rsid w:val="00DB0042"/>
    <w:pPr>
      <w:spacing w:before="240" w:after="480" w:line="204" w:lineRule="auto"/>
    </w:pPr>
    <w:rPr>
      <w:rFonts w:asciiTheme="majorHAnsi" w:hAnsiTheme="majorHAnsi"/>
      <w:b/>
      <w:bCs/>
      <w:spacing w:val="-2"/>
      <w:sz w:val="88"/>
      <w:szCs w:val="88"/>
    </w:rPr>
  </w:style>
  <w:style w:type="character" w:customStyle="1" w:styleId="TitelZchn">
    <w:name w:val="Titel Zchn"/>
    <w:basedOn w:val="Absatz-Standardschriftart"/>
    <w:link w:val="Titel"/>
    <w:uiPriority w:val="11"/>
    <w:rsid w:val="00DB0042"/>
    <w:rPr>
      <w:rFonts w:asciiTheme="majorHAnsi" w:hAnsiTheme="majorHAnsi"/>
      <w:b/>
      <w:bCs/>
      <w:spacing w:val="-2"/>
      <w:sz w:val="88"/>
      <w:szCs w:val="88"/>
    </w:rPr>
  </w:style>
  <w:style w:type="paragraph" w:customStyle="1" w:styleId="Untereinheit">
    <w:name w:val="Untereinheit"/>
    <w:basedOn w:val="Organisationseinheit"/>
    <w:qFormat/>
    <w:rsid w:val="004841A4"/>
  </w:style>
  <w:style w:type="paragraph" w:customStyle="1" w:styleId="KleinerText">
    <w:name w:val="Kleiner Text"/>
    <w:basedOn w:val="Standard"/>
    <w:qFormat/>
    <w:rsid w:val="005221C0"/>
    <w:pPr>
      <w:spacing w:line="240" w:lineRule="auto"/>
    </w:pPr>
    <w:rPr>
      <w:sz w:val="18"/>
      <w:lang w:val="de-DE"/>
    </w:rPr>
  </w:style>
  <w:style w:type="paragraph" w:customStyle="1" w:styleId="Kontaktangaben">
    <w:name w:val="Kontaktangaben"/>
    <w:basedOn w:val="Standard"/>
    <w:semiHidden/>
    <w:rsid w:val="00E73CB2"/>
    <w:pPr>
      <w:tabs>
        <w:tab w:val="left" w:pos="709"/>
      </w:tabs>
      <w:spacing w:line="220" w:lineRule="atLeast"/>
    </w:pPr>
    <w:rPr>
      <w:spacing w:val="2"/>
      <w:sz w:val="16"/>
      <w:szCs w:val="16"/>
    </w:rPr>
  </w:style>
  <w:style w:type="table" w:customStyle="1" w:styleId="KlassischeTabelle">
    <w:name w:val="Klassische Tabelle"/>
    <w:basedOn w:val="NormaleTabelle"/>
    <w:next w:val="Tabellenraster"/>
    <w:uiPriority w:val="59"/>
    <w:rsid w:val="00560475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erschrift3Zchn">
    <w:name w:val="Überschrift 3 Zchn"/>
    <w:basedOn w:val="Absatz-Standardschriftart"/>
    <w:link w:val="berschrift3"/>
    <w:uiPriority w:val="9"/>
    <w:rsid w:val="00D13DAC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D294A"/>
    <w:rPr>
      <w:rFonts w:asciiTheme="majorHAnsi" w:eastAsiaTheme="majorEastAsia" w:hAnsiTheme="majorHAnsi" w:cstheme="majorBidi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D294A"/>
    <w:rPr>
      <w:rFonts w:asciiTheme="majorHAnsi" w:eastAsiaTheme="majorEastAsia" w:hAnsiTheme="majorHAnsi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raktandum-Text">
    <w:name w:val="Traktandum-Text"/>
    <w:basedOn w:val="Standard"/>
    <w:uiPriority w:val="18"/>
    <w:semiHidden/>
    <w:rsid w:val="00C760B2"/>
    <w:pPr>
      <w:tabs>
        <w:tab w:val="left" w:pos="7938"/>
      </w:tabs>
      <w:spacing w:before="280"/>
      <w:ind w:left="426" w:right="848"/>
      <w:contextualSpacing/>
    </w:pPr>
  </w:style>
  <w:style w:type="paragraph" w:customStyle="1" w:styleId="Anleitung">
    <w:name w:val="Anleitung"/>
    <w:basedOn w:val="Standard"/>
    <w:uiPriority w:val="98"/>
    <w:semiHidden/>
    <w:rsid w:val="00625020"/>
    <w:pPr>
      <w:spacing w:line="288" w:lineRule="auto"/>
    </w:pPr>
    <w:rPr>
      <w:vanish/>
      <w:color w:val="A6A6A6" w:themeColor="background1" w:themeShade="A6"/>
      <w:sz w:val="14"/>
      <w:szCs w:val="18"/>
    </w:rPr>
  </w:style>
  <w:style w:type="character" w:styleId="BesuchterLink">
    <w:name w:val="FollowedHyperlink"/>
    <w:basedOn w:val="Hyperlink"/>
    <w:uiPriority w:val="96"/>
    <w:semiHidden/>
    <w:rsid w:val="007E0460"/>
    <w:rPr>
      <w:color w:val="auto"/>
      <w:u w:val="single"/>
    </w:rPr>
  </w:style>
  <w:style w:type="paragraph" w:styleId="Funotentext">
    <w:name w:val="footnote text"/>
    <w:aliases w:val="Fussnotentext"/>
    <w:basedOn w:val="Standard"/>
    <w:link w:val="FunotentextZchn"/>
    <w:uiPriority w:val="79"/>
    <w:semiHidden/>
    <w:rsid w:val="008708C1"/>
    <w:pPr>
      <w:tabs>
        <w:tab w:val="left" w:pos="113"/>
      </w:tabs>
      <w:ind w:left="113" w:hanging="113"/>
    </w:pPr>
    <w:rPr>
      <w:sz w:val="14"/>
    </w:rPr>
  </w:style>
  <w:style w:type="character" w:customStyle="1" w:styleId="FunotentextZchn">
    <w:name w:val="Fußnotentext Zchn"/>
    <w:aliases w:val="Fussnotentext Zchn"/>
    <w:basedOn w:val="Absatz-Standardschriftart"/>
    <w:link w:val="Funotentext"/>
    <w:uiPriority w:val="79"/>
    <w:semiHidden/>
    <w:rsid w:val="004D0D0F"/>
    <w:rPr>
      <w:sz w:val="14"/>
    </w:rPr>
  </w:style>
  <w:style w:type="character" w:styleId="Funotenzeichen">
    <w:name w:val="footnote reference"/>
    <w:basedOn w:val="Absatz-Standardschriftart"/>
    <w:uiPriority w:val="79"/>
    <w:semiHidden/>
    <w:unhideWhenUsed/>
    <w:rsid w:val="00382B66"/>
    <w:rPr>
      <w:color w:val="0028A5" w:themeColor="accent1"/>
      <w:vertAlign w:val="superscript"/>
    </w:rPr>
  </w:style>
  <w:style w:type="table" w:customStyle="1" w:styleId="TabelleohneRahmen">
    <w:name w:val="Tabelle ohne Rahmen"/>
    <w:basedOn w:val="NormaleTabelle"/>
    <w:uiPriority w:val="99"/>
    <w:rsid w:val="00C67891"/>
    <w:tblPr>
      <w:tblCellMar>
        <w:left w:w="0" w:type="dxa"/>
        <w:right w:w="28" w:type="dxa"/>
      </w:tblCellMar>
    </w:tblPr>
  </w:style>
  <w:style w:type="paragraph" w:styleId="Endnotentext">
    <w:name w:val="endnote text"/>
    <w:basedOn w:val="Funotentext"/>
    <w:link w:val="EndnotentextZchn"/>
    <w:uiPriority w:val="79"/>
    <w:semiHidden/>
    <w:unhideWhenUsed/>
    <w:rsid w:val="00113CB8"/>
  </w:style>
  <w:style w:type="character" w:customStyle="1" w:styleId="EndnotentextZchn">
    <w:name w:val="Endnotentext Zchn"/>
    <w:basedOn w:val="Absatz-Standardschriftart"/>
    <w:link w:val="Endnotentext"/>
    <w:uiPriority w:val="79"/>
    <w:semiHidden/>
    <w:rsid w:val="005A7BE5"/>
    <w:rPr>
      <w:sz w:val="16"/>
      <w:szCs w:val="20"/>
    </w:rPr>
  </w:style>
  <w:style w:type="character" w:styleId="Endnotenzeichen">
    <w:name w:val="endnote reference"/>
    <w:basedOn w:val="Absatz-Standardschriftart"/>
    <w:uiPriority w:val="79"/>
    <w:semiHidden/>
    <w:unhideWhenUsed/>
    <w:rsid w:val="00113CB8"/>
    <w:rPr>
      <w:vertAlign w:val="superscript"/>
    </w:rPr>
  </w:style>
  <w:style w:type="paragraph" w:styleId="Inhaltsverzeichnisberschrift">
    <w:name w:val="TOC Heading"/>
    <w:basedOn w:val="berschrift1"/>
    <w:next w:val="Standard"/>
    <w:uiPriority w:val="39"/>
    <w:semiHidden/>
    <w:rsid w:val="00DB7675"/>
    <w:pPr>
      <w:outlineLvl w:val="9"/>
    </w:pPr>
    <w:rPr>
      <w:bCs w:val="0"/>
    </w:rPr>
  </w:style>
  <w:style w:type="paragraph" w:styleId="Sprechblasentext">
    <w:name w:val="Balloon Text"/>
    <w:basedOn w:val="Standard"/>
    <w:link w:val="SprechblasentextZchn"/>
    <w:uiPriority w:val="79"/>
    <w:semiHidden/>
    <w:unhideWhenUsed/>
    <w:rsid w:val="008700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79"/>
    <w:semiHidden/>
    <w:rsid w:val="005A7BE5"/>
    <w:rPr>
      <w:rFonts w:ascii="Segoe UI" w:hAnsi="Segoe UI" w:cs="Segoe UI"/>
      <w:sz w:val="18"/>
      <w:szCs w:val="18"/>
    </w:rPr>
  </w:style>
  <w:style w:type="paragraph" w:customStyle="1" w:styleId="Seitenzahlen">
    <w:name w:val="Seitenzahlen"/>
    <w:basedOn w:val="Fuzeile"/>
    <w:uiPriority w:val="87"/>
    <w:semiHidden/>
    <w:rsid w:val="00E8428A"/>
    <w:pPr>
      <w:jc w:val="right"/>
    </w:pPr>
  </w:style>
  <w:style w:type="paragraph" w:customStyle="1" w:styleId="StandardEnglisch">
    <w:name w:val="Standard Englisch"/>
    <w:basedOn w:val="Standard"/>
    <w:qFormat/>
    <w:rsid w:val="00C70DCF"/>
    <w:rPr>
      <w:lang w:val="en-US"/>
    </w:rPr>
  </w:style>
  <w:style w:type="character" w:customStyle="1" w:styleId="hochgestellt">
    <w:name w:val="hochgestellt"/>
    <w:basedOn w:val="Absatz-Standardschriftart"/>
    <w:uiPriority w:val="1"/>
    <w:qFormat/>
    <w:rsid w:val="00C70DCF"/>
    <w:rPr>
      <w:vertAlign w:val="superscript"/>
      <w:lang w:val="de-DE"/>
    </w:rPr>
  </w:style>
  <w:style w:type="paragraph" w:customStyle="1" w:styleId="DatumUhrzeitOrt">
    <w:name w:val="Datum – Uhrzeit – Ort"/>
    <w:basedOn w:val="Standard"/>
    <w:next w:val="DatumUhrzeitOrtFolgezeilen"/>
    <w:qFormat/>
    <w:rsid w:val="00DB0042"/>
    <w:pPr>
      <w:spacing w:before="240" w:line="240" w:lineRule="auto"/>
    </w:pPr>
    <w:rPr>
      <w:rFonts w:asciiTheme="majorHAnsi" w:hAnsiTheme="majorHAnsi"/>
      <w:b/>
      <w:bCs/>
      <w:sz w:val="32"/>
      <w:szCs w:val="32"/>
      <w:lang w:val="de-DE"/>
    </w:rPr>
  </w:style>
  <w:style w:type="paragraph" w:customStyle="1" w:styleId="berschrift4nummeriert">
    <w:name w:val="Überschrift 4 nummeriert"/>
    <w:basedOn w:val="berschrift4"/>
    <w:next w:val="Standard"/>
    <w:uiPriority w:val="10"/>
    <w:semiHidden/>
    <w:qFormat/>
    <w:rsid w:val="00DE6D83"/>
    <w:pPr>
      <w:numPr>
        <w:ilvl w:val="3"/>
        <w:numId w:val="43"/>
      </w:numPr>
    </w:pPr>
  </w:style>
  <w:style w:type="paragraph" w:styleId="Verzeichnis1">
    <w:name w:val="toc 1"/>
    <w:basedOn w:val="Standard"/>
    <w:next w:val="Standard"/>
    <w:autoRedefine/>
    <w:uiPriority w:val="39"/>
    <w:semiHidden/>
    <w:rsid w:val="00273EBC"/>
    <w:pPr>
      <w:tabs>
        <w:tab w:val="right" w:leader="dot" w:pos="9070"/>
      </w:tabs>
      <w:spacing w:before="120"/>
      <w:ind w:left="567" w:hanging="567"/>
    </w:pPr>
    <w:rPr>
      <w:b/>
      <w:bCs/>
      <w:noProof/>
    </w:rPr>
  </w:style>
  <w:style w:type="paragraph" w:styleId="Verzeichnis2">
    <w:name w:val="toc 2"/>
    <w:basedOn w:val="Standard"/>
    <w:next w:val="Standard"/>
    <w:autoRedefine/>
    <w:uiPriority w:val="39"/>
    <w:semiHidden/>
    <w:rsid w:val="00273EBC"/>
    <w:pPr>
      <w:tabs>
        <w:tab w:val="right" w:leader="dot" w:pos="9070"/>
      </w:tabs>
      <w:ind w:left="567" w:hanging="567"/>
    </w:pPr>
  </w:style>
  <w:style w:type="paragraph" w:styleId="Verzeichnis3">
    <w:name w:val="toc 3"/>
    <w:basedOn w:val="Standard"/>
    <w:next w:val="Standard"/>
    <w:autoRedefine/>
    <w:uiPriority w:val="39"/>
    <w:semiHidden/>
    <w:rsid w:val="00273EBC"/>
    <w:pPr>
      <w:tabs>
        <w:tab w:val="right" w:leader="dot" w:pos="9070"/>
      </w:tabs>
      <w:ind w:left="567" w:hanging="567"/>
    </w:pPr>
  </w:style>
  <w:style w:type="paragraph" w:styleId="StandardWeb">
    <w:name w:val="Normal (Web)"/>
    <w:basedOn w:val="Standard"/>
    <w:uiPriority w:val="99"/>
    <w:semiHidden/>
    <w:unhideWhenUsed/>
    <w:rsid w:val="00BE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de-CH"/>
    </w:rPr>
  </w:style>
  <w:style w:type="paragraph" w:customStyle="1" w:styleId="Absenderzeile">
    <w:name w:val="Absenderzeile"/>
    <w:basedOn w:val="Standard"/>
    <w:uiPriority w:val="16"/>
    <w:semiHidden/>
    <w:rsid w:val="00CC3058"/>
    <w:pPr>
      <w:pBdr>
        <w:bottom w:val="single" w:sz="6" w:space="1" w:color="auto"/>
      </w:pBdr>
      <w:spacing w:before="30" w:line="170" w:lineRule="atLeast"/>
    </w:pPr>
    <w:rPr>
      <w:sz w:val="14"/>
      <w:szCs w:val="14"/>
    </w:rPr>
  </w:style>
  <w:style w:type="paragraph" w:customStyle="1" w:styleId="DatumUhrzeitOrtFolgezeilen">
    <w:name w:val="Datum – Uhrzeit – Ort Folgezeilen"/>
    <w:basedOn w:val="DatumUhrzeitOrt"/>
    <w:qFormat/>
    <w:rsid w:val="00DB0042"/>
    <w:pPr>
      <w:spacing w:before="0"/>
    </w:pPr>
    <w:rPr>
      <w:rFonts w:asciiTheme="minorHAnsi" w:hAnsiTheme="minorHAnsi"/>
      <w:b w:val="0"/>
    </w:rPr>
  </w:style>
  <w:style w:type="character" w:customStyle="1" w:styleId="SonderzeichenundfremdeSchriften">
    <w:name w:val="Sonderzeichen und fremde Schriften"/>
    <w:basedOn w:val="Absatz-Standardschriftart"/>
    <w:uiPriority w:val="1"/>
    <w:qFormat/>
    <w:rsid w:val="00064AE6"/>
    <w:rPr>
      <w:rFonts w:ascii="Times New Roman" w:hAnsi="Times New Roman"/>
    </w:rPr>
  </w:style>
  <w:style w:type="character" w:styleId="Seitenzahl">
    <w:name w:val="page number"/>
    <w:basedOn w:val="Absatz-Standardschriftart"/>
    <w:uiPriority w:val="79"/>
    <w:semiHidden/>
    <w:rsid w:val="00E8428A"/>
  </w:style>
  <w:style w:type="paragraph" w:customStyle="1" w:styleId="berschrift5nummeriert">
    <w:name w:val="Überschrift 5 nummeriert"/>
    <w:basedOn w:val="berschrift5"/>
    <w:next w:val="Standard"/>
    <w:uiPriority w:val="10"/>
    <w:semiHidden/>
    <w:qFormat/>
    <w:rsid w:val="00DE6D83"/>
    <w:pPr>
      <w:numPr>
        <w:ilvl w:val="4"/>
        <w:numId w:val="43"/>
      </w:numPr>
    </w:pPr>
  </w:style>
  <w:style w:type="paragraph" w:customStyle="1" w:styleId="Dokumentbezeichnung">
    <w:name w:val="Dokumentbezeichnung"/>
    <w:basedOn w:val="berschrift1"/>
    <w:next w:val="Standard"/>
    <w:uiPriority w:val="98"/>
    <w:semiHidden/>
    <w:rsid w:val="00283995"/>
    <w:pPr>
      <w:pageBreakBefore/>
      <w:numPr>
        <w:numId w:val="28"/>
      </w:numPr>
      <w:pBdr>
        <w:top w:val="single" w:sz="8" w:space="5" w:color="000000" w:themeColor="text1"/>
        <w:left w:val="single" w:sz="8" w:space="5" w:color="000000" w:themeColor="text1"/>
        <w:bottom w:val="single" w:sz="8" w:space="5" w:color="000000" w:themeColor="text1"/>
        <w:right w:val="single" w:sz="8" w:space="5" w:color="000000" w:themeColor="text1"/>
      </w:pBdr>
      <w:shd w:val="clear" w:color="auto" w:fill="000000" w:themeFill="text1"/>
      <w:spacing w:before="600" w:after="600"/>
      <w:ind w:right="125"/>
    </w:pPr>
    <w:rPr>
      <w:bCs w:val="0"/>
      <w:color w:val="FFFFFF" w:themeColor="background1"/>
      <w:spacing w:val="6"/>
      <w:szCs w:val="52"/>
    </w:rPr>
  </w:style>
  <w:style w:type="character" w:styleId="Platzhaltertext">
    <w:name w:val="Placeholder Text"/>
    <w:basedOn w:val="Absatz-Standardschriftart"/>
    <w:uiPriority w:val="79"/>
    <w:semiHidden/>
    <w:rsid w:val="00BB47D3"/>
    <w:rPr>
      <w:color w:val="C1C1C1" w:themeColor="background2" w:themeShade="E6"/>
    </w:rPr>
  </w:style>
  <w:style w:type="paragraph" w:customStyle="1" w:styleId="ErstelltdurchVorlagenbauerchfrUniZrich">
    <w:name w:val="Erstellt durch Vorlagenbauer.ch für Uni Zürich"/>
    <w:basedOn w:val="Standard"/>
    <w:next w:val="Standard"/>
    <w:semiHidden/>
    <w:rsid w:val="00BB0EB7"/>
    <w:pPr>
      <w:shd w:val="clear" w:color="auto" w:fill="FFFFFF" w:themeFill="background1"/>
    </w:pPr>
  </w:style>
  <w:style w:type="paragraph" w:customStyle="1" w:styleId="Tabellenfolgezeile">
    <w:name w:val="Tabellenfolgezeile"/>
    <w:basedOn w:val="Standard"/>
    <w:next w:val="Standard"/>
    <w:uiPriority w:val="90"/>
    <w:semiHidden/>
    <w:qFormat/>
    <w:rsid w:val="0016774B"/>
    <w:pPr>
      <w:spacing w:line="20" w:lineRule="exact"/>
    </w:pPr>
    <w:rPr>
      <w:sz w:val="2"/>
      <w:szCs w:val="2"/>
    </w:rPr>
  </w:style>
  <w:style w:type="paragraph" w:styleId="Verzeichnis4">
    <w:name w:val="toc 4"/>
    <w:basedOn w:val="Standard"/>
    <w:next w:val="Standard"/>
    <w:autoRedefine/>
    <w:uiPriority w:val="39"/>
    <w:semiHidden/>
    <w:rsid w:val="00E414A0"/>
    <w:pPr>
      <w:tabs>
        <w:tab w:val="right" w:leader="dot" w:pos="9060"/>
      </w:tabs>
      <w:ind w:left="851" w:hanging="851"/>
    </w:pPr>
  </w:style>
  <w:style w:type="paragraph" w:styleId="Verzeichnis5">
    <w:name w:val="toc 5"/>
    <w:basedOn w:val="Standard"/>
    <w:next w:val="Standard"/>
    <w:autoRedefine/>
    <w:uiPriority w:val="39"/>
    <w:semiHidden/>
    <w:rsid w:val="00273EBC"/>
    <w:pPr>
      <w:tabs>
        <w:tab w:val="right" w:leader="dot" w:pos="9060"/>
      </w:tabs>
      <w:ind w:left="993" w:hanging="993"/>
    </w:pPr>
  </w:style>
  <w:style w:type="paragraph" w:styleId="Literaturverzeichnis">
    <w:name w:val="Bibliography"/>
    <w:basedOn w:val="Standard"/>
    <w:next w:val="Standard"/>
    <w:uiPriority w:val="37"/>
    <w:semiHidden/>
    <w:rsid w:val="00E02496"/>
  </w:style>
  <w:style w:type="paragraph" w:styleId="Index1">
    <w:name w:val="index 1"/>
    <w:basedOn w:val="Standard"/>
    <w:next w:val="Standard"/>
    <w:autoRedefine/>
    <w:uiPriority w:val="99"/>
    <w:semiHidden/>
    <w:rsid w:val="00C20DEA"/>
    <w:pPr>
      <w:spacing w:line="240" w:lineRule="auto"/>
      <w:ind w:left="200" w:hanging="200"/>
    </w:pPr>
  </w:style>
  <w:style w:type="numbering" w:customStyle="1" w:styleId="Nummerierteberschriften">
    <w:name w:val="Nummerierte Überschriften"/>
    <w:uiPriority w:val="99"/>
    <w:rsid w:val="00DE6D83"/>
    <w:pPr>
      <w:numPr>
        <w:numId w:val="31"/>
      </w:numPr>
    </w:pPr>
  </w:style>
  <w:style w:type="numbering" w:customStyle="1" w:styleId="Aufzhlungen">
    <w:name w:val="Aufzählungen"/>
    <w:uiPriority w:val="99"/>
    <w:rsid w:val="00AF236E"/>
    <w:pPr>
      <w:numPr>
        <w:numId w:val="33"/>
      </w:numPr>
    </w:pPr>
  </w:style>
  <w:style w:type="character" w:styleId="NichtaufgelsteErwhnung">
    <w:name w:val="Unresolved Mention"/>
    <w:basedOn w:val="Absatz-Standardschriftart"/>
    <w:uiPriority w:val="79"/>
    <w:semiHidden/>
    <w:unhideWhenUsed/>
    <w:rsid w:val="0021015E"/>
    <w:rPr>
      <w:color w:val="605E5C"/>
      <w:shd w:val="clear" w:color="auto" w:fill="E1DFDD"/>
    </w:rPr>
  </w:style>
  <w:style w:type="paragraph" w:customStyle="1" w:styleId="Organisationseinheit">
    <w:name w:val="Organisationseinheit"/>
    <w:basedOn w:val="Kopfzeile"/>
    <w:uiPriority w:val="99"/>
    <w:semiHidden/>
    <w:rsid w:val="005221C0"/>
    <w:pPr>
      <w:spacing w:after="40" w:line="230" w:lineRule="auto"/>
      <w:ind w:left="561"/>
    </w:pPr>
    <w:rPr>
      <w:rFonts w:ascii="Source Sans Pro SemiBold" w:hAnsi="Source Sans Pro SemiBold"/>
      <w:b/>
      <w:bCs/>
      <w:sz w:val="25"/>
      <w:szCs w:val="25"/>
    </w:rPr>
  </w:style>
  <w:style w:type="paragraph" w:customStyle="1" w:styleId="AbsenderKopfzeile">
    <w:name w:val="Absender Kopfzeile"/>
    <w:basedOn w:val="Kopfzeile"/>
    <w:uiPriority w:val="39"/>
    <w:semiHidden/>
    <w:qFormat/>
    <w:rsid w:val="009969ED"/>
    <w:pPr>
      <w:spacing w:line="262" w:lineRule="auto"/>
    </w:pPr>
    <w:rPr>
      <w:sz w:val="16"/>
      <w:szCs w:val="16"/>
    </w:rPr>
  </w:style>
  <w:style w:type="table" w:customStyle="1" w:styleId="UZHTabelle1">
    <w:name w:val="UZH: Tabelle 1"/>
    <w:basedOn w:val="NormaleTabelle"/>
    <w:uiPriority w:val="99"/>
    <w:rsid w:val="00C11B38"/>
    <w:tblPr>
      <w:tblBorders>
        <w:bottom w:val="single" w:sz="4" w:space="0" w:color="auto"/>
        <w:insideH w:val="single" w:sz="4" w:space="0" w:color="auto"/>
      </w:tblBorders>
      <w:tblCellMar>
        <w:top w:w="40" w:type="dxa"/>
        <w:left w:w="0" w:type="dxa"/>
        <w:bottom w:w="51" w:type="dxa"/>
        <w:right w:w="0" w:type="dxa"/>
      </w:tblCellMar>
    </w:tblPr>
    <w:tblStylePr w:type="firstRow">
      <w:rPr>
        <w:b/>
      </w:rPr>
      <w:tblPr>
        <w:tblCellMar>
          <w:top w:w="40" w:type="dxa"/>
          <w:left w:w="0" w:type="dxa"/>
          <w:bottom w:w="45" w:type="dxa"/>
          <w:right w:w="0" w:type="dxa"/>
        </w:tblCellMar>
      </w:tblPr>
      <w:tcPr>
        <w:tcBorders>
          <w:top w:val="nil"/>
          <w:left w:val="nil"/>
          <w:bottom w:val="single" w:sz="8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Theme="majorHAnsi" w:hAnsiTheme="majorHAnsi"/>
        <w:b/>
        <w:color w:val="0028A5" w:themeColor="accent1"/>
      </w:rPr>
    </w:tblStylePr>
  </w:style>
  <w:style w:type="paragraph" w:customStyle="1" w:styleId="Fussnotentrennung">
    <w:name w:val="Fussnotentrennung"/>
    <w:basedOn w:val="Fuzeile"/>
    <w:semiHidden/>
    <w:qFormat/>
    <w:rsid w:val="00B40109"/>
  </w:style>
  <w:style w:type="paragraph" w:customStyle="1" w:styleId="Text8Pt">
    <w:name w:val="Text 8 Pt."/>
    <w:basedOn w:val="Standard"/>
    <w:semiHidden/>
    <w:qFormat/>
    <w:rsid w:val="00337D47"/>
    <w:pPr>
      <w:spacing w:line="220" w:lineRule="atLeast"/>
    </w:pPr>
    <w:rPr>
      <w:sz w:val="16"/>
      <w:szCs w:val="16"/>
    </w:rPr>
  </w:style>
  <w:style w:type="table" w:customStyle="1" w:styleId="UZHBeschluss">
    <w:name w:val="UZH: Beschluss"/>
    <w:basedOn w:val="NormaleTabelle"/>
    <w:uiPriority w:val="99"/>
    <w:rsid w:val="0014325C"/>
    <w:tblPr>
      <w:tblCellMar>
        <w:left w:w="0" w:type="dxa"/>
        <w:bottom w:w="204" w:type="dxa"/>
        <w:right w:w="0" w:type="dxa"/>
      </w:tblCellMar>
    </w:tblPr>
  </w:style>
  <w:style w:type="paragraph" w:customStyle="1" w:styleId="Adresse">
    <w:name w:val="Adresse"/>
    <w:basedOn w:val="Kopfzeile"/>
    <w:uiPriority w:val="79"/>
    <w:semiHidden/>
    <w:rsid w:val="005568AB"/>
    <w:pPr>
      <w:spacing w:line="262" w:lineRule="auto"/>
    </w:pPr>
    <w:rPr>
      <w:sz w:val="16"/>
      <w:szCs w:val="16"/>
    </w:rPr>
  </w:style>
  <w:style w:type="paragraph" w:customStyle="1" w:styleId="StandardohneSilbentrennung">
    <w:name w:val="Standard ohne Silbentrennung"/>
    <w:basedOn w:val="Standard"/>
    <w:qFormat/>
    <w:rsid w:val="00C02198"/>
    <w:pPr>
      <w:suppressAutoHyphens/>
    </w:pPr>
  </w:style>
  <w:style w:type="paragraph" w:customStyle="1" w:styleId="UntertitelVortrag">
    <w:name w:val="Untertitel Vortrag"/>
    <w:basedOn w:val="Titel"/>
    <w:qFormat/>
    <w:rsid w:val="00DB0042"/>
    <w:pPr>
      <w:suppressAutoHyphens/>
      <w:spacing w:before="0" w:line="228" w:lineRule="auto"/>
    </w:pPr>
    <w:rPr>
      <w:rFonts w:asciiTheme="minorHAnsi" w:hAnsiTheme="minorHAnsi"/>
      <w:b w:val="0"/>
      <w:sz w:val="52"/>
      <w:szCs w:val="52"/>
      <w:shd w:val="clear" w:color="auto" w:fill="FFFFFF"/>
    </w:rPr>
  </w:style>
  <w:style w:type="paragraph" w:customStyle="1" w:styleId="Einladung">
    <w:name w:val="Einladung"/>
    <w:basedOn w:val="berschrift1"/>
    <w:qFormat/>
    <w:rsid w:val="00DB0042"/>
    <w:pPr>
      <w:spacing w:before="0"/>
    </w:pPr>
    <w:rPr>
      <w:rFonts w:asciiTheme="minorHAnsi" w:hAnsiTheme="minorHAnsi"/>
      <w:b w:val="0"/>
      <w:i/>
    </w:rPr>
  </w:style>
  <w:style w:type="paragraph" w:customStyle="1" w:styleId="AnlassbzwReferentin">
    <w:name w:val="Anlass bzw. Referent:in"/>
    <w:basedOn w:val="berschrift1"/>
    <w:qFormat/>
    <w:rsid w:val="00DB0042"/>
    <w:pPr>
      <w:spacing w:before="40"/>
    </w:pPr>
    <w:rPr>
      <w:sz w:val="36"/>
    </w:rPr>
  </w:style>
  <w:style w:type="paragraph" w:customStyle="1" w:styleId="Absenderin">
    <w:name w:val="Absender:in"/>
    <w:basedOn w:val="Standard"/>
    <w:qFormat/>
    <w:rsid w:val="00DB0042"/>
    <w:rPr>
      <w:i/>
    </w:rPr>
  </w:style>
  <w:style w:type="paragraph" w:customStyle="1" w:styleId="TitelmitUntertitel">
    <w:name w:val="Titel (mit Untertitel)"/>
    <w:basedOn w:val="Titel"/>
    <w:qFormat/>
    <w:rsid w:val="00E50BEE"/>
    <w:pPr>
      <w:spacing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Larissa-Design">
  <a:themeElements>
    <a:clrScheme name="Uni Zürich">
      <a:dk1>
        <a:sysClr val="windowText" lastClr="000000"/>
      </a:dk1>
      <a:lt1>
        <a:sysClr val="window" lastClr="FFFFFF"/>
      </a:lt1>
      <a:dk2>
        <a:srgbClr val="666666"/>
      </a:dk2>
      <a:lt2>
        <a:srgbClr val="D7D7D7"/>
      </a:lt2>
      <a:accent1>
        <a:srgbClr val="0028A5"/>
      </a:accent1>
      <a:accent2>
        <a:srgbClr val="4AC9E3"/>
      </a:accent2>
      <a:accent3>
        <a:srgbClr val="A4D233"/>
      </a:accent3>
      <a:accent4>
        <a:srgbClr val="FFC845"/>
      </a:accent4>
      <a:accent5>
        <a:srgbClr val="FC4C02"/>
      </a:accent5>
      <a:accent6>
        <a:srgbClr val="BF0D3E"/>
      </a:accent6>
      <a:hlink>
        <a:srgbClr val="000000"/>
      </a:hlink>
      <a:folHlink>
        <a:srgbClr val="000000"/>
      </a:folHlink>
    </a:clrScheme>
    <a:fontScheme name="Uni Zürich">
      <a:majorFont>
        <a:latin typeface="Source Sans Pro"/>
        <a:ea typeface=""/>
        <a:cs typeface=""/>
      </a:majorFont>
      <a:minorFont>
        <a:latin typeface="Source Sans Pro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94130A2AF244FBF3F304D904ED593" ma:contentTypeVersion="16" ma:contentTypeDescription="Ein neues Dokument erstellen." ma:contentTypeScope="" ma:versionID="4d421d3fbdad61d2657cfee612992f01">
  <xsd:schema xmlns:xsd="http://www.w3.org/2001/XMLSchema" xmlns:xs="http://www.w3.org/2001/XMLSchema" xmlns:p="http://schemas.microsoft.com/office/2006/metadata/properties" xmlns:ns2="c9077d15-72ed-4fec-bcfe-3472729e9195" xmlns:ns3="bc24777f-78b6-4f3c-a73a-d5fa08e4d537" targetNamespace="http://schemas.microsoft.com/office/2006/metadata/properties" ma:root="true" ma:fieldsID="f187d31715227b175495061eefda1085" ns2:_="" ns3:_="">
    <xsd:import namespace="c9077d15-72ed-4fec-bcfe-3472729e9195"/>
    <xsd:import namespace="bc24777f-78b6-4f3c-a73a-d5fa08e4d5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77d15-72ed-4fec-bcfe-3472729e91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7fbe3b91-0d7a-4fca-85de-75d49bc052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4777f-78b6-4f3c-a73a-d5fa08e4d53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23888c3-3691-4ee2-9093-74875a1c94d8}" ma:internalName="TaxCatchAll" ma:showField="CatchAllData" ma:web="bc24777f-78b6-4f3c-a73a-d5fa08e4d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24777f-78b6-4f3c-a73a-d5fa08e4d537" xsi:nil="true"/>
    <lcf76f155ced4ddcb4097134ff3c332f xmlns="c9077d15-72ed-4fec-bcfe-3472729e919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Authr</b:Tag>
    <b:SourceType>Book</b:SourceType>
    <b:Guid>{BA01FD2C-EDFC-4D13-8F46-679005D5D2FB}</b:Guid>
    <b:Author>
      <b:Author>
        <b:NameList>
          <b:Person>
            <b:Last>Autor</b:Last>
            <b:First>Anton</b:First>
          </b:Person>
        </b:NameList>
      </b:Author>
    </b:Author>
    <b:Title>Titel</b:Title>
    <b:Year>Jahr</b:Year>
    <b:City>Ort</b:City>
    <b:Publisher>Verleger</b:Publisher>
    <b:RefOrder>1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F7C3C1-E9D2-4D63-8793-ADAEFC74F2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77d15-72ed-4fec-bcfe-3472729e9195"/>
    <ds:schemaRef ds:uri="bc24777f-78b6-4f3c-a73a-d5fa08e4d5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00BED3-F54C-414D-A2A4-3CB9371644D5}">
  <ds:schemaRefs>
    <ds:schemaRef ds:uri="http://schemas.microsoft.com/office/2006/metadata/properties"/>
    <ds:schemaRef ds:uri="http://schemas.microsoft.com/office/infopath/2007/PartnerControls"/>
    <ds:schemaRef ds:uri="bc24777f-78b6-4f3c-a73a-d5fa08e4d537"/>
    <ds:schemaRef ds:uri="c9077d15-72ed-4fec-bcfe-3472729e9195"/>
  </ds:schemaRefs>
</ds:datastoreItem>
</file>

<file path=customXml/itemProps3.xml><?xml version="1.0" encoding="utf-8"?>
<ds:datastoreItem xmlns:ds="http://schemas.openxmlformats.org/officeDocument/2006/customXml" ds:itemID="{A77B781F-CA08-491A-A6F1-F7575EFA33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1B9E7B-1F5D-4650-8E1E-7519107C43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TRF_Vorlage_PlakatAushang_mitBild.dotx</Template>
  <TotalTime>0</TotalTime>
  <Pages>1</Pages>
  <Words>18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dc:description>erstellt durch Vorlagenbauer.ch</dc:description>
  <cp:lastModifiedBy>Andi Gredig</cp:lastModifiedBy>
  <cp:revision>2</cp:revision>
  <cp:lastPrinted>2023-11-14T14:49:00Z</cp:lastPrinted>
  <dcterms:created xsi:type="dcterms:W3CDTF">2024-01-24T13:11:00Z</dcterms:created>
  <dcterms:modified xsi:type="dcterms:W3CDTF">2024-01-24T13:11:00Z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0x0101000E594130A2AF244FBF3F304D904ED593</vt:lpwstr>
  </property>
  <property fmtid="{D5CDD505-2E9C-101B-9397-08002B2CF9AE}" pid="3" name="MediaServiceImageTags">
    <vt:lpwstr/>
  </property>
</Properties>
</file>