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F87E0" w14:textId="77777777" w:rsidR="00396612" w:rsidRPr="004E53B7" w:rsidRDefault="004231E7" w:rsidP="00930C98">
      <w:pPr>
        <w:pStyle w:val="berschrift1"/>
      </w:pPr>
      <w:r>
        <w:t>[Art (z.B. «Tagung»</w:t>
      </w:r>
      <w:r w:rsidR="0011475B">
        <w:t>/«Workshop»/«Konferenz»)</w:t>
      </w:r>
      <w:r>
        <w:t>]</w:t>
      </w:r>
    </w:p>
    <w:p w14:paraId="245C6D60" w14:textId="77777777" w:rsidR="00A91F3F" w:rsidRPr="00AD3B2D" w:rsidRDefault="00C120DC" w:rsidP="00AD3B2D">
      <w:pPr>
        <w:pStyle w:val="Titel"/>
      </w:pPr>
      <w:r w:rsidRPr="00AD3B2D">
        <w:t>[</w:t>
      </w:r>
      <w:r w:rsidRPr="0011475B">
        <w:t>T</w:t>
      </w:r>
      <w:r w:rsidR="0011475B" w:rsidRPr="0011475B">
        <w:t>i</w:t>
      </w:r>
      <w:r w:rsidRPr="0011475B">
        <w:t>te</w:t>
      </w:r>
      <w:r w:rsidR="004527AC" w:rsidRPr="0011475B">
        <w:t>l</w:t>
      </w:r>
      <w:r w:rsidRPr="00AD3B2D">
        <w:t>]</w:t>
      </w:r>
    </w:p>
    <w:p w14:paraId="08DCBCEB" w14:textId="77777777" w:rsidR="004527AC" w:rsidRDefault="00762918" w:rsidP="004527AC">
      <w:pPr>
        <w:pStyle w:val="DatumUhrzeitOrt"/>
      </w:pPr>
      <w:r>
        <w:t>[</w:t>
      </w:r>
      <w:r w:rsidR="004527AC">
        <w:t>Datum</w:t>
      </w:r>
      <w:r>
        <w:t>]</w:t>
      </w:r>
    </w:p>
    <w:p w14:paraId="174829F6" w14:textId="77777777" w:rsidR="004527AC" w:rsidRPr="004527AC" w:rsidRDefault="00762918" w:rsidP="004527AC">
      <w:pPr>
        <w:pStyle w:val="DatumUhrzeitOrtFolgezeilen"/>
      </w:pPr>
      <w:r>
        <w:t>[</w:t>
      </w:r>
      <w:r w:rsidR="004527AC">
        <w:t>Zeit</w:t>
      </w:r>
      <w:r>
        <w:t>]</w:t>
      </w:r>
    </w:p>
    <w:p w14:paraId="467E8ABF" w14:textId="77777777" w:rsidR="00064AE6" w:rsidRDefault="00762918" w:rsidP="00F460C1">
      <w:pPr>
        <w:pStyle w:val="DatumUhrzeitOrt"/>
      </w:pPr>
      <w:r>
        <w:t>[</w:t>
      </w:r>
      <w:r w:rsidR="004527AC">
        <w:t>Ort</w:t>
      </w:r>
      <w:r>
        <w:t>]</w:t>
      </w:r>
    </w:p>
    <w:p w14:paraId="7F9DAD0E" w14:textId="77777777" w:rsidR="004527AC" w:rsidRPr="004527AC" w:rsidRDefault="004527AC" w:rsidP="004527AC">
      <w:pPr>
        <w:pStyle w:val="DatumUhrzeitOrtFolgezeilen"/>
      </w:pPr>
    </w:p>
    <w:p w14:paraId="5F04F2F6" w14:textId="77777777" w:rsidR="005221C0" w:rsidRDefault="008E28D3" w:rsidP="00D36C4D">
      <w:r>
        <w:rPr>
          <w:noProof/>
        </w:rPr>
        <w:drawing>
          <wp:anchor distT="0" distB="0" distL="114300" distR="114300" simplePos="0" relativeHeight="251658240" behindDoc="1" locked="0" layoutInCell="1" allowOverlap="1" wp14:anchorId="53B2B9C0" wp14:editId="0A8CE3E1">
            <wp:simplePos x="0" y="0"/>
            <wp:positionH relativeFrom="column">
              <wp:posOffset>7134</wp:posOffset>
            </wp:positionH>
            <wp:positionV relativeFrom="paragraph">
              <wp:posOffset>71083</wp:posOffset>
            </wp:positionV>
            <wp:extent cx="5970270" cy="5701030"/>
            <wp:effectExtent l="0" t="0" r="0" b="1270"/>
            <wp:wrapNone/>
            <wp:docPr id="895413649" name="Grafik 895413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413649" name="Grafik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55" b="2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270" cy="5701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E9B164" w14:textId="77777777" w:rsidR="005221C0" w:rsidRDefault="005221C0" w:rsidP="005221C0">
      <w:pPr>
        <w:pStyle w:val="KleinerText"/>
      </w:pPr>
    </w:p>
    <w:p w14:paraId="2F4723FE" w14:textId="77777777" w:rsidR="005221C0" w:rsidRDefault="005221C0" w:rsidP="005221C0">
      <w:pPr>
        <w:pStyle w:val="KleinerText"/>
      </w:pPr>
    </w:p>
    <w:p w14:paraId="573C98DF" w14:textId="77777777" w:rsidR="005221C0" w:rsidRDefault="005221C0" w:rsidP="005221C0">
      <w:pPr>
        <w:pStyle w:val="KleinerText"/>
      </w:pPr>
    </w:p>
    <w:p w14:paraId="4AC1756F" w14:textId="77777777" w:rsidR="006A08D5" w:rsidRDefault="006A08D5">
      <w:pPr>
        <w:spacing w:line="280" w:lineRule="atLeast"/>
        <w:rPr>
          <w:sz w:val="18"/>
          <w:lang w:val="de-DE"/>
        </w:rPr>
      </w:pPr>
      <w:r>
        <w:br w:type="page"/>
      </w:r>
    </w:p>
    <w:p w14:paraId="7AC2F5AB" w14:textId="77777777" w:rsidR="00F10B83" w:rsidRDefault="004E53B7" w:rsidP="00930C98">
      <w:pPr>
        <w:pStyle w:val="berschrift1"/>
      </w:pPr>
      <w:r>
        <w:lastRenderedPageBreak/>
        <w:t>Program</w:t>
      </w:r>
      <w:r w:rsidR="002D79BE">
        <w:t>m</w:t>
      </w:r>
      <w:r w:rsidR="00930C98">
        <w:t xml:space="preserve"> </w:t>
      </w:r>
    </w:p>
    <w:p w14:paraId="245792DD" w14:textId="77777777" w:rsidR="00F10B83" w:rsidRPr="00F10B83" w:rsidRDefault="002D79BE" w:rsidP="00F10B83">
      <w:pPr>
        <w:pStyle w:val="berschrift2"/>
      </w:pPr>
      <w:r>
        <w:t>[Tag</w:t>
      </w:r>
      <w:r w:rsidR="009C11B3">
        <w:t>, Datum</w:t>
      </w:r>
      <w:r>
        <w:t>]</w:t>
      </w:r>
    </w:p>
    <w:tbl>
      <w:tblPr>
        <w:tblStyle w:val="Tabellenraster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single" w:sz="18" w:space="0" w:color="auto"/>
          <w:insideV w:val="none" w:sz="0" w:space="0" w:color="auto"/>
        </w:tblBorders>
        <w:tblCellMar>
          <w:top w:w="113" w:type="dxa"/>
          <w:left w:w="0" w:type="dxa"/>
          <w:bottom w:w="113" w:type="dxa"/>
        </w:tblCellMar>
        <w:tblLook w:val="04A0" w:firstRow="1" w:lastRow="0" w:firstColumn="1" w:lastColumn="0" w:noHBand="0" w:noVBand="1"/>
      </w:tblPr>
      <w:tblGrid>
        <w:gridCol w:w="2405"/>
        <w:gridCol w:w="6770"/>
      </w:tblGrid>
      <w:tr w:rsidR="00FE5500" w14:paraId="60CCC316" w14:textId="77777777" w:rsidTr="00C22E93">
        <w:tc>
          <w:tcPr>
            <w:tcW w:w="2405" w:type="dxa"/>
            <w:tcBorders>
              <w:top w:val="single" w:sz="4" w:space="0" w:color="auto"/>
              <w:bottom w:val="dashSmallGap" w:sz="4" w:space="0" w:color="auto"/>
            </w:tcBorders>
          </w:tcPr>
          <w:p w14:paraId="4EA9F7C9" w14:textId="77777777" w:rsidR="00FE5500" w:rsidRDefault="00F10B83" w:rsidP="00692F0C">
            <w:r w:rsidRPr="00F10B83">
              <w:t>09:00</w:t>
            </w:r>
            <w:r>
              <w:t>–</w:t>
            </w:r>
            <w:r w:rsidRPr="00F10B83">
              <w:t>09:15</w:t>
            </w:r>
          </w:p>
        </w:tc>
        <w:tc>
          <w:tcPr>
            <w:tcW w:w="6770" w:type="dxa"/>
            <w:tcBorders>
              <w:top w:val="single" w:sz="4" w:space="0" w:color="auto"/>
              <w:bottom w:val="dashSmallGap" w:sz="4" w:space="0" w:color="auto"/>
            </w:tcBorders>
          </w:tcPr>
          <w:p w14:paraId="6993A924" w14:textId="77777777" w:rsidR="00FE5500" w:rsidRPr="0073340E" w:rsidRDefault="002D79BE" w:rsidP="00692F0C">
            <w:pPr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Programmpunkt</w:t>
            </w:r>
          </w:p>
        </w:tc>
      </w:tr>
      <w:tr w:rsidR="00FE5500" w14:paraId="14EF5B8B" w14:textId="77777777" w:rsidTr="00C22E93">
        <w:tc>
          <w:tcPr>
            <w:tcW w:w="2405" w:type="dxa"/>
            <w:tcBorders>
              <w:top w:val="nil"/>
              <w:bottom w:val="dashSmallGap" w:sz="4" w:space="0" w:color="auto"/>
            </w:tcBorders>
            <w:shd w:val="clear" w:color="auto" w:fill="auto"/>
          </w:tcPr>
          <w:p w14:paraId="2A650A3F" w14:textId="77777777" w:rsidR="00FE5500" w:rsidRDefault="00F10B83" w:rsidP="00692F0C">
            <w:r w:rsidRPr="00F10B83">
              <w:t>09:20–10:00</w:t>
            </w:r>
          </w:p>
        </w:tc>
        <w:tc>
          <w:tcPr>
            <w:tcW w:w="6770" w:type="dxa"/>
            <w:tcBorders>
              <w:top w:val="nil"/>
              <w:bottom w:val="dashSmallGap" w:sz="4" w:space="0" w:color="auto"/>
            </w:tcBorders>
            <w:shd w:val="clear" w:color="auto" w:fill="auto"/>
          </w:tcPr>
          <w:p w14:paraId="0146D1E8" w14:textId="77777777" w:rsidR="00FE5500" w:rsidRDefault="00115127" w:rsidP="00692F0C">
            <w:r>
              <w:rPr>
                <w:rFonts w:ascii="Source Sans Pro" w:hAnsi="Source Sans Pro"/>
              </w:rPr>
              <w:t xml:space="preserve">Vortragende Person: </w:t>
            </w:r>
            <w:r w:rsidRPr="00115127">
              <w:rPr>
                <w:rFonts w:ascii="Source Sans Pro" w:hAnsi="Source Sans Pro"/>
                <w:i/>
                <w:iCs/>
              </w:rPr>
              <w:t>Vortragstitel</w:t>
            </w:r>
          </w:p>
        </w:tc>
      </w:tr>
      <w:tr w:rsidR="00FE5500" w14:paraId="558676A2" w14:textId="77777777" w:rsidTr="00930C98">
        <w:tc>
          <w:tcPr>
            <w:tcW w:w="2405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3D97A80F" w14:textId="77777777" w:rsidR="00FE5500" w:rsidRDefault="00F10B83" w:rsidP="00692F0C">
            <w:r w:rsidRPr="00F10B83">
              <w:t>10:00–10:40</w:t>
            </w:r>
          </w:p>
        </w:tc>
        <w:tc>
          <w:tcPr>
            <w:tcW w:w="677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7E170E24" w14:textId="77777777" w:rsidR="00FE5500" w:rsidRDefault="00115127" w:rsidP="00692F0C">
            <w:r>
              <w:rPr>
                <w:rFonts w:ascii="Source Sans Pro" w:hAnsi="Source Sans Pro"/>
              </w:rPr>
              <w:t xml:space="preserve">Vortragende Person: </w:t>
            </w:r>
            <w:r w:rsidRPr="00115127">
              <w:rPr>
                <w:rFonts w:ascii="Source Sans Pro" w:hAnsi="Source Sans Pro"/>
                <w:i/>
                <w:iCs/>
              </w:rPr>
              <w:t>Vortragstitel</w:t>
            </w:r>
          </w:p>
        </w:tc>
      </w:tr>
      <w:tr w:rsidR="00E32054" w14:paraId="3040E154" w14:textId="77777777" w:rsidTr="00FB4D4A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 w:themeFill="text2" w:themeFillTint="33"/>
          </w:tcPr>
          <w:p w14:paraId="228212EC" w14:textId="77777777" w:rsidR="00E32054" w:rsidRPr="00115127" w:rsidRDefault="00E32054" w:rsidP="00692F0C">
            <w:pPr>
              <w:rPr>
                <w:i/>
                <w:iCs/>
              </w:rPr>
            </w:pPr>
          </w:p>
        </w:tc>
        <w:tc>
          <w:tcPr>
            <w:tcW w:w="6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 w:themeFill="text2" w:themeFillTint="33"/>
          </w:tcPr>
          <w:p w14:paraId="731CBB0D" w14:textId="77777777" w:rsidR="00E32054" w:rsidRPr="00115127" w:rsidRDefault="002D79BE" w:rsidP="00692F0C">
            <w:pPr>
              <w:rPr>
                <w:rFonts w:ascii="Source Sans Pro" w:hAnsi="Source Sans Pro"/>
                <w:i/>
                <w:iCs/>
              </w:rPr>
            </w:pPr>
            <w:r w:rsidRPr="00115127">
              <w:rPr>
                <w:rFonts w:ascii="Source Sans Pro" w:hAnsi="Source Sans Pro"/>
                <w:i/>
                <w:iCs/>
              </w:rPr>
              <w:t>Kaffeepause</w:t>
            </w:r>
          </w:p>
        </w:tc>
      </w:tr>
      <w:tr w:rsidR="00F10B83" w14:paraId="1E2DB580" w14:textId="77777777" w:rsidTr="00F10B83">
        <w:tc>
          <w:tcPr>
            <w:tcW w:w="2405" w:type="dxa"/>
            <w:tcBorders>
              <w:top w:val="single" w:sz="4" w:space="0" w:color="auto"/>
              <w:bottom w:val="nil"/>
            </w:tcBorders>
            <w:shd w:val="clear" w:color="auto" w:fill="auto"/>
            <w:tcMar>
              <w:bottom w:w="57" w:type="dxa"/>
            </w:tcMar>
          </w:tcPr>
          <w:p w14:paraId="441113E1" w14:textId="77777777" w:rsidR="00F10B83" w:rsidRDefault="00F10B83" w:rsidP="00D94CAB"/>
        </w:tc>
        <w:tc>
          <w:tcPr>
            <w:tcW w:w="6770" w:type="dxa"/>
            <w:tcBorders>
              <w:top w:val="single" w:sz="4" w:space="0" w:color="auto"/>
              <w:bottom w:val="nil"/>
            </w:tcBorders>
            <w:shd w:val="clear" w:color="auto" w:fill="auto"/>
            <w:tcMar>
              <w:bottom w:w="57" w:type="dxa"/>
            </w:tcMar>
          </w:tcPr>
          <w:p w14:paraId="5E3479B3" w14:textId="77777777" w:rsidR="00F10B83" w:rsidRPr="00C22E93" w:rsidRDefault="00E0209D" w:rsidP="00D94CAB">
            <w:pPr>
              <w:rPr>
                <w:rFonts w:ascii="Source Sans Pro" w:hAnsi="Source Sans Pro"/>
                <w:b/>
                <w:bCs/>
              </w:rPr>
            </w:pPr>
            <w:r>
              <w:rPr>
                <w:rFonts w:ascii="Source Sans Pro" w:hAnsi="Source Sans Pro"/>
                <w:b/>
                <w:bCs/>
              </w:rPr>
              <w:t>Programmblock</w:t>
            </w:r>
            <w:r w:rsidR="00F10B83" w:rsidRPr="00F10B83">
              <w:rPr>
                <w:rFonts w:ascii="Source Sans Pro" w:hAnsi="Source Sans Pro"/>
                <w:b/>
                <w:bCs/>
              </w:rPr>
              <w:t xml:space="preserve"> </w:t>
            </w:r>
            <w:r w:rsidR="00F10B83">
              <w:rPr>
                <w:rFonts w:ascii="Source Sans Pro" w:hAnsi="Source Sans Pro"/>
                <w:b/>
                <w:bCs/>
              </w:rPr>
              <w:t xml:space="preserve">– </w:t>
            </w:r>
            <w:r w:rsidR="00115127">
              <w:rPr>
                <w:rFonts w:ascii="Source Sans Pro" w:hAnsi="Source Sans Pro"/>
              </w:rPr>
              <w:t>Moderation</w:t>
            </w:r>
            <w:r w:rsidR="00F10B83" w:rsidRPr="00F10B83">
              <w:rPr>
                <w:rFonts w:ascii="Source Sans Pro" w:hAnsi="Source Sans Pro"/>
              </w:rPr>
              <w:t xml:space="preserve">: </w:t>
            </w:r>
            <w:r w:rsidR="00115127" w:rsidRPr="00115127">
              <w:rPr>
                <w:rFonts w:ascii="Source Sans Pro" w:hAnsi="Source Sans Pro"/>
              </w:rPr>
              <w:t>Person</w:t>
            </w:r>
          </w:p>
        </w:tc>
      </w:tr>
      <w:tr w:rsidR="00FE5500" w14:paraId="459AEA10" w14:textId="77777777" w:rsidTr="00F10B83">
        <w:tc>
          <w:tcPr>
            <w:tcW w:w="2405" w:type="dxa"/>
            <w:tcBorders>
              <w:top w:val="nil"/>
              <w:bottom w:val="dashSmallGap" w:sz="4" w:space="0" w:color="auto"/>
            </w:tcBorders>
            <w:shd w:val="clear" w:color="auto" w:fill="auto"/>
          </w:tcPr>
          <w:p w14:paraId="5A98B170" w14:textId="77777777" w:rsidR="00FE5500" w:rsidRDefault="00F10B83" w:rsidP="00692F0C">
            <w:r w:rsidRPr="00F10B83">
              <w:t>11:00</w:t>
            </w:r>
            <w:r>
              <w:t>–</w:t>
            </w:r>
            <w:r w:rsidRPr="00F10B83">
              <w:t>11:40</w:t>
            </w:r>
          </w:p>
        </w:tc>
        <w:tc>
          <w:tcPr>
            <w:tcW w:w="6770" w:type="dxa"/>
            <w:tcBorders>
              <w:top w:val="nil"/>
              <w:bottom w:val="dashSmallGap" w:sz="4" w:space="0" w:color="auto"/>
            </w:tcBorders>
            <w:shd w:val="clear" w:color="auto" w:fill="auto"/>
          </w:tcPr>
          <w:p w14:paraId="2EDBE989" w14:textId="77777777" w:rsidR="00FE5500" w:rsidRDefault="00115127" w:rsidP="00692F0C">
            <w:r>
              <w:rPr>
                <w:rFonts w:ascii="Source Sans Pro" w:hAnsi="Source Sans Pro"/>
              </w:rPr>
              <w:t xml:space="preserve">Vortragende Person: </w:t>
            </w:r>
            <w:r w:rsidRPr="00115127">
              <w:rPr>
                <w:rFonts w:ascii="Source Sans Pro" w:hAnsi="Source Sans Pro"/>
                <w:i/>
                <w:iCs/>
              </w:rPr>
              <w:t>Vortragstitel</w:t>
            </w:r>
          </w:p>
        </w:tc>
      </w:tr>
      <w:tr w:rsidR="00FE5500" w14:paraId="295EDF65" w14:textId="77777777" w:rsidTr="001E7409">
        <w:tc>
          <w:tcPr>
            <w:tcW w:w="2405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6312319D" w14:textId="77777777" w:rsidR="00FE5500" w:rsidRDefault="001E7409" w:rsidP="00692F0C">
            <w:r w:rsidRPr="001E7409">
              <w:t>11:40</w:t>
            </w:r>
            <w:r>
              <w:t>–</w:t>
            </w:r>
            <w:r w:rsidRPr="001E7409">
              <w:t>12:20</w:t>
            </w:r>
          </w:p>
        </w:tc>
        <w:tc>
          <w:tcPr>
            <w:tcW w:w="677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4C065104" w14:textId="77777777" w:rsidR="00FE5500" w:rsidRDefault="00115127" w:rsidP="00692F0C">
            <w:r>
              <w:rPr>
                <w:rFonts w:ascii="Source Sans Pro" w:hAnsi="Source Sans Pro"/>
              </w:rPr>
              <w:t xml:space="preserve">Vortragende Person: </w:t>
            </w:r>
            <w:r w:rsidRPr="00115127">
              <w:rPr>
                <w:rFonts w:ascii="Source Sans Pro" w:hAnsi="Source Sans Pro"/>
                <w:i/>
                <w:iCs/>
              </w:rPr>
              <w:t>Vortragstitel</w:t>
            </w:r>
          </w:p>
        </w:tc>
      </w:tr>
      <w:tr w:rsidR="00FE5500" w14:paraId="7E7F72A1" w14:textId="77777777" w:rsidTr="00FB4D4A">
        <w:trPr>
          <w:trHeight w:val="680"/>
        </w:trPr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 w:themeFill="text2" w:themeFillTint="33"/>
            <w:vAlign w:val="center"/>
          </w:tcPr>
          <w:p w14:paraId="37ACF078" w14:textId="77777777" w:rsidR="00FE5500" w:rsidRDefault="00FE5500" w:rsidP="00692F0C"/>
        </w:tc>
        <w:tc>
          <w:tcPr>
            <w:tcW w:w="6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 w:themeFill="text2" w:themeFillTint="33"/>
            <w:vAlign w:val="center"/>
          </w:tcPr>
          <w:p w14:paraId="00921014" w14:textId="77777777" w:rsidR="00FE5500" w:rsidRPr="00E32054" w:rsidRDefault="00115127" w:rsidP="00692F0C">
            <w:pPr>
              <w:rPr>
                <w:i/>
                <w:iCs/>
              </w:rPr>
            </w:pPr>
            <w:r>
              <w:rPr>
                <w:i/>
                <w:iCs/>
              </w:rPr>
              <w:t>Mittagspause</w:t>
            </w:r>
          </w:p>
        </w:tc>
      </w:tr>
      <w:tr w:rsidR="00C22E93" w14:paraId="5409AA01" w14:textId="77777777" w:rsidTr="001E7409">
        <w:tc>
          <w:tcPr>
            <w:tcW w:w="2405" w:type="dxa"/>
            <w:tcBorders>
              <w:top w:val="single" w:sz="4" w:space="0" w:color="auto"/>
              <w:bottom w:val="nil"/>
            </w:tcBorders>
            <w:tcMar>
              <w:bottom w:w="57" w:type="dxa"/>
            </w:tcMar>
          </w:tcPr>
          <w:p w14:paraId="7A5D8080" w14:textId="77777777" w:rsidR="00C22E93" w:rsidRDefault="00C22E93" w:rsidP="00692F0C"/>
        </w:tc>
        <w:tc>
          <w:tcPr>
            <w:tcW w:w="6770" w:type="dxa"/>
            <w:tcBorders>
              <w:top w:val="single" w:sz="4" w:space="0" w:color="auto"/>
              <w:bottom w:val="nil"/>
            </w:tcBorders>
            <w:tcMar>
              <w:bottom w:w="57" w:type="dxa"/>
            </w:tcMar>
          </w:tcPr>
          <w:p w14:paraId="70179706" w14:textId="77777777" w:rsidR="00C22E93" w:rsidRDefault="00115127" w:rsidP="00692F0C">
            <w:r>
              <w:rPr>
                <w:rFonts w:ascii="Source Sans Pro" w:hAnsi="Source Sans Pro"/>
                <w:b/>
                <w:bCs/>
              </w:rPr>
              <w:t>Programmblock</w:t>
            </w:r>
            <w:r w:rsidRPr="00F10B83">
              <w:rPr>
                <w:rFonts w:ascii="Source Sans Pro" w:hAnsi="Source Sans Pro"/>
                <w:b/>
                <w:bCs/>
              </w:rPr>
              <w:t xml:space="preserve"> </w:t>
            </w:r>
            <w:r>
              <w:rPr>
                <w:rFonts w:ascii="Source Sans Pro" w:hAnsi="Source Sans Pro"/>
                <w:b/>
                <w:bCs/>
              </w:rPr>
              <w:t xml:space="preserve">– </w:t>
            </w:r>
            <w:r>
              <w:rPr>
                <w:rFonts w:ascii="Source Sans Pro" w:hAnsi="Source Sans Pro"/>
              </w:rPr>
              <w:t>Moderation</w:t>
            </w:r>
            <w:r w:rsidRPr="00F10B83">
              <w:rPr>
                <w:rFonts w:ascii="Source Sans Pro" w:hAnsi="Source Sans Pro"/>
              </w:rPr>
              <w:t xml:space="preserve">: </w:t>
            </w:r>
            <w:r w:rsidRPr="00115127">
              <w:rPr>
                <w:rFonts w:ascii="Source Sans Pro" w:hAnsi="Source Sans Pro"/>
              </w:rPr>
              <w:t>Person</w:t>
            </w:r>
          </w:p>
        </w:tc>
      </w:tr>
      <w:tr w:rsidR="00FE5500" w14:paraId="7E7D3D23" w14:textId="77777777" w:rsidTr="00C22E93">
        <w:tc>
          <w:tcPr>
            <w:tcW w:w="2405" w:type="dxa"/>
            <w:tcBorders>
              <w:top w:val="nil"/>
              <w:bottom w:val="dashSmallGap" w:sz="4" w:space="0" w:color="auto"/>
            </w:tcBorders>
          </w:tcPr>
          <w:p w14:paraId="11CBC6B3" w14:textId="77777777" w:rsidR="00FE5500" w:rsidRDefault="001E7409" w:rsidP="00692F0C">
            <w:r w:rsidRPr="001E7409">
              <w:t>14:00</w:t>
            </w:r>
            <w:r>
              <w:t>–</w:t>
            </w:r>
            <w:r w:rsidRPr="001E7409">
              <w:t>14:40</w:t>
            </w:r>
          </w:p>
        </w:tc>
        <w:tc>
          <w:tcPr>
            <w:tcW w:w="6770" w:type="dxa"/>
            <w:tcBorders>
              <w:top w:val="nil"/>
              <w:bottom w:val="dashSmallGap" w:sz="4" w:space="0" w:color="auto"/>
            </w:tcBorders>
          </w:tcPr>
          <w:p w14:paraId="51928ECD" w14:textId="77777777" w:rsidR="00FE5500" w:rsidRDefault="00115127" w:rsidP="00692F0C">
            <w:r>
              <w:rPr>
                <w:rFonts w:ascii="Source Sans Pro" w:hAnsi="Source Sans Pro"/>
              </w:rPr>
              <w:t xml:space="preserve">Vortragende Person: </w:t>
            </w:r>
            <w:r w:rsidRPr="00115127">
              <w:rPr>
                <w:rFonts w:ascii="Source Sans Pro" w:hAnsi="Source Sans Pro"/>
                <w:i/>
                <w:iCs/>
              </w:rPr>
              <w:t>Vortragstitel</w:t>
            </w:r>
          </w:p>
        </w:tc>
      </w:tr>
      <w:tr w:rsidR="00FE5500" w14:paraId="24EC9D89" w14:textId="77777777" w:rsidTr="00C22E93">
        <w:tc>
          <w:tcPr>
            <w:tcW w:w="2405" w:type="dxa"/>
            <w:tcBorders>
              <w:top w:val="dashSmallGap" w:sz="4" w:space="0" w:color="auto"/>
              <w:bottom w:val="nil"/>
            </w:tcBorders>
          </w:tcPr>
          <w:p w14:paraId="259F72C9" w14:textId="77777777" w:rsidR="00FE5500" w:rsidRDefault="001E7409" w:rsidP="00692F0C">
            <w:r w:rsidRPr="001E7409">
              <w:t>14:40</w:t>
            </w:r>
            <w:r>
              <w:t>–</w:t>
            </w:r>
            <w:r w:rsidRPr="001E7409">
              <w:t>15:20</w:t>
            </w:r>
          </w:p>
        </w:tc>
        <w:tc>
          <w:tcPr>
            <w:tcW w:w="6770" w:type="dxa"/>
            <w:tcBorders>
              <w:top w:val="dashSmallGap" w:sz="4" w:space="0" w:color="auto"/>
              <w:bottom w:val="nil"/>
            </w:tcBorders>
          </w:tcPr>
          <w:p w14:paraId="7103414A" w14:textId="77777777" w:rsidR="00FE5500" w:rsidRDefault="00115127" w:rsidP="00692F0C">
            <w:r>
              <w:rPr>
                <w:rFonts w:ascii="Source Sans Pro" w:hAnsi="Source Sans Pro"/>
              </w:rPr>
              <w:t xml:space="preserve">Vortragende Person: </w:t>
            </w:r>
            <w:r w:rsidRPr="00115127">
              <w:rPr>
                <w:rFonts w:ascii="Source Sans Pro" w:hAnsi="Source Sans Pro"/>
                <w:i/>
                <w:iCs/>
              </w:rPr>
              <w:t>Vortragstitel</w:t>
            </w:r>
          </w:p>
        </w:tc>
      </w:tr>
      <w:tr w:rsidR="001E7409" w14:paraId="10E5A300" w14:textId="77777777" w:rsidTr="00FB4D4A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 w:themeFill="text2" w:themeFillTint="33"/>
          </w:tcPr>
          <w:p w14:paraId="24644898" w14:textId="77777777" w:rsidR="001E7409" w:rsidRDefault="001E7409" w:rsidP="00D94CAB"/>
        </w:tc>
        <w:tc>
          <w:tcPr>
            <w:tcW w:w="6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 w:themeFill="text2" w:themeFillTint="33"/>
          </w:tcPr>
          <w:p w14:paraId="3641AF0F" w14:textId="77777777" w:rsidR="001E7409" w:rsidRPr="00E32054" w:rsidRDefault="00115127" w:rsidP="00D94CAB">
            <w:pPr>
              <w:rPr>
                <w:rFonts w:ascii="Source Sans Pro" w:hAnsi="Source Sans Pro"/>
                <w:i/>
                <w:iCs/>
              </w:rPr>
            </w:pPr>
            <w:r>
              <w:rPr>
                <w:rFonts w:ascii="Source Sans Pro" w:hAnsi="Source Sans Pro"/>
                <w:i/>
                <w:iCs/>
              </w:rPr>
              <w:t>Kaffeepause</w:t>
            </w:r>
          </w:p>
        </w:tc>
      </w:tr>
      <w:tr w:rsidR="001E7409" w14:paraId="794A8FE6" w14:textId="77777777" w:rsidTr="001E7409">
        <w:tc>
          <w:tcPr>
            <w:tcW w:w="2405" w:type="dxa"/>
            <w:tcBorders>
              <w:top w:val="nil"/>
              <w:bottom w:val="single" w:sz="4" w:space="0" w:color="auto"/>
            </w:tcBorders>
          </w:tcPr>
          <w:p w14:paraId="54AAF497" w14:textId="77777777" w:rsidR="001E7409" w:rsidRDefault="001E7409" w:rsidP="00D94CAB">
            <w:r w:rsidRPr="001E7409">
              <w:t>15:40–16:20</w:t>
            </w:r>
          </w:p>
        </w:tc>
        <w:tc>
          <w:tcPr>
            <w:tcW w:w="6770" w:type="dxa"/>
            <w:tcBorders>
              <w:top w:val="nil"/>
              <w:bottom w:val="single" w:sz="4" w:space="0" w:color="auto"/>
            </w:tcBorders>
          </w:tcPr>
          <w:p w14:paraId="3D762A89" w14:textId="77777777" w:rsidR="001E7409" w:rsidRDefault="00115127" w:rsidP="00D94CAB">
            <w:r>
              <w:rPr>
                <w:rFonts w:ascii="Source Sans Pro" w:hAnsi="Source Sans Pro"/>
              </w:rPr>
              <w:t xml:space="preserve">Vortragende Person: </w:t>
            </w:r>
            <w:r w:rsidRPr="00115127">
              <w:rPr>
                <w:rFonts w:ascii="Source Sans Pro" w:hAnsi="Source Sans Pro"/>
                <w:i/>
                <w:iCs/>
              </w:rPr>
              <w:t>Vortragstitel</w:t>
            </w:r>
          </w:p>
        </w:tc>
      </w:tr>
      <w:tr w:rsidR="001E7409" w14:paraId="4AA4C831" w14:textId="77777777" w:rsidTr="00FB4D4A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 w:themeFill="text2" w:themeFillTint="33"/>
          </w:tcPr>
          <w:p w14:paraId="3C7F6B5B" w14:textId="77777777" w:rsidR="001E7409" w:rsidRPr="001E7409" w:rsidRDefault="001E7409" w:rsidP="00D94CAB">
            <w:pPr>
              <w:rPr>
                <w:i/>
                <w:iCs/>
              </w:rPr>
            </w:pPr>
            <w:r w:rsidRPr="001E7409">
              <w:rPr>
                <w:i/>
                <w:iCs/>
              </w:rPr>
              <w:t>16:20–18:00</w:t>
            </w:r>
          </w:p>
        </w:tc>
        <w:tc>
          <w:tcPr>
            <w:tcW w:w="6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 w:themeFill="text2" w:themeFillTint="33"/>
          </w:tcPr>
          <w:p w14:paraId="7F46652F" w14:textId="77777777" w:rsidR="001E7409" w:rsidRPr="001E7409" w:rsidRDefault="00115127" w:rsidP="00D94CAB">
            <w:pPr>
              <w:rPr>
                <w:i/>
                <w:iCs/>
              </w:rPr>
            </w:pPr>
            <w:r>
              <w:rPr>
                <w:i/>
                <w:iCs/>
              </w:rPr>
              <w:t>Abendessen</w:t>
            </w:r>
          </w:p>
        </w:tc>
      </w:tr>
    </w:tbl>
    <w:p w14:paraId="2EA0CCE7" w14:textId="77777777" w:rsidR="000807EA" w:rsidRDefault="004E53B7" w:rsidP="004E53B7">
      <w:r>
        <w:t xml:space="preserve"> </w:t>
      </w:r>
    </w:p>
    <w:p w14:paraId="69E1903C" w14:textId="77777777" w:rsidR="00C22E93" w:rsidRDefault="00C22E93" w:rsidP="004E53B7"/>
    <w:p w14:paraId="0D67313B" w14:textId="77777777" w:rsidR="00E0209D" w:rsidRDefault="00E0209D">
      <w:pPr>
        <w:spacing w:line="280" w:lineRule="atLeast"/>
        <w:rPr>
          <w:rFonts w:ascii="Source Sans Pro SemiBold" w:eastAsiaTheme="majorEastAsia" w:hAnsi="Source Sans Pro SemiBold" w:cstheme="majorBidi"/>
          <w:b/>
          <w:bCs/>
          <w:sz w:val="28"/>
        </w:rPr>
      </w:pPr>
      <w:r>
        <w:br w:type="page"/>
      </w:r>
    </w:p>
    <w:p w14:paraId="4AD85955" w14:textId="77777777" w:rsidR="00C11ECD" w:rsidRPr="00F10B83" w:rsidRDefault="009C11B3" w:rsidP="00C11ECD">
      <w:pPr>
        <w:pStyle w:val="berschrift2"/>
      </w:pPr>
      <w:r>
        <w:lastRenderedPageBreak/>
        <w:t>[Tag, Datum]</w:t>
      </w:r>
    </w:p>
    <w:tbl>
      <w:tblPr>
        <w:tblStyle w:val="Tabellenraster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single" w:sz="18" w:space="0" w:color="auto"/>
          <w:insideV w:val="none" w:sz="0" w:space="0" w:color="auto"/>
        </w:tblBorders>
        <w:tblCellMar>
          <w:top w:w="113" w:type="dxa"/>
          <w:left w:w="0" w:type="dxa"/>
          <w:bottom w:w="113" w:type="dxa"/>
        </w:tblCellMar>
        <w:tblLook w:val="04A0" w:firstRow="1" w:lastRow="0" w:firstColumn="1" w:lastColumn="0" w:noHBand="0" w:noVBand="1"/>
      </w:tblPr>
      <w:tblGrid>
        <w:gridCol w:w="2405"/>
        <w:gridCol w:w="6770"/>
      </w:tblGrid>
      <w:tr w:rsidR="00C11ECD" w14:paraId="70C9EF00" w14:textId="77777777" w:rsidTr="008E28D3">
        <w:tc>
          <w:tcPr>
            <w:tcW w:w="2405" w:type="dxa"/>
            <w:tcBorders>
              <w:top w:val="single" w:sz="4" w:space="0" w:color="auto"/>
              <w:bottom w:val="nil"/>
            </w:tcBorders>
            <w:shd w:val="clear" w:color="auto" w:fill="auto"/>
            <w:tcMar>
              <w:bottom w:w="57" w:type="dxa"/>
            </w:tcMar>
          </w:tcPr>
          <w:p w14:paraId="68E7F4DB" w14:textId="77777777" w:rsidR="00C11ECD" w:rsidRDefault="00C11ECD" w:rsidP="00D94CAB"/>
        </w:tc>
        <w:tc>
          <w:tcPr>
            <w:tcW w:w="6770" w:type="dxa"/>
            <w:tcBorders>
              <w:top w:val="single" w:sz="4" w:space="0" w:color="auto"/>
              <w:bottom w:val="nil"/>
            </w:tcBorders>
            <w:shd w:val="clear" w:color="auto" w:fill="auto"/>
            <w:tcMar>
              <w:bottom w:w="57" w:type="dxa"/>
            </w:tcMar>
          </w:tcPr>
          <w:p w14:paraId="25A973BD" w14:textId="77777777" w:rsidR="00C11ECD" w:rsidRPr="00C22E93" w:rsidRDefault="009C11B3" w:rsidP="00D94CAB">
            <w:pPr>
              <w:rPr>
                <w:rFonts w:ascii="Source Sans Pro" w:hAnsi="Source Sans Pro"/>
                <w:b/>
                <w:bCs/>
              </w:rPr>
            </w:pPr>
            <w:r>
              <w:rPr>
                <w:rFonts w:ascii="Source Sans Pro" w:hAnsi="Source Sans Pro"/>
                <w:b/>
                <w:bCs/>
              </w:rPr>
              <w:t>Programmblock</w:t>
            </w:r>
            <w:r w:rsidRPr="00F10B83">
              <w:rPr>
                <w:rFonts w:ascii="Source Sans Pro" w:hAnsi="Source Sans Pro"/>
                <w:b/>
                <w:bCs/>
              </w:rPr>
              <w:t xml:space="preserve"> </w:t>
            </w:r>
            <w:r>
              <w:rPr>
                <w:rFonts w:ascii="Source Sans Pro" w:hAnsi="Source Sans Pro"/>
                <w:b/>
                <w:bCs/>
              </w:rPr>
              <w:t xml:space="preserve">– </w:t>
            </w:r>
            <w:r>
              <w:rPr>
                <w:rFonts w:ascii="Source Sans Pro" w:hAnsi="Source Sans Pro"/>
              </w:rPr>
              <w:t>Moderation</w:t>
            </w:r>
            <w:r w:rsidRPr="00F10B83">
              <w:rPr>
                <w:rFonts w:ascii="Source Sans Pro" w:hAnsi="Source Sans Pro"/>
              </w:rPr>
              <w:t xml:space="preserve">: </w:t>
            </w:r>
            <w:r w:rsidRPr="00115127">
              <w:rPr>
                <w:rFonts w:ascii="Source Sans Pro" w:hAnsi="Source Sans Pro"/>
              </w:rPr>
              <w:t>Person</w:t>
            </w:r>
          </w:p>
        </w:tc>
      </w:tr>
      <w:tr w:rsidR="00C11ECD" w14:paraId="3CF830EF" w14:textId="77777777" w:rsidTr="00D94CAB">
        <w:tc>
          <w:tcPr>
            <w:tcW w:w="2405" w:type="dxa"/>
            <w:tcBorders>
              <w:top w:val="nil"/>
              <w:bottom w:val="dashSmallGap" w:sz="4" w:space="0" w:color="auto"/>
            </w:tcBorders>
            <w:shd w:val="clear" w:color="auto" w:fill="auto"/>
          </w:tcPr>
          <w:p w14:paraId="0DE2CEEF" w14:textId="77777777" w:rsidR="00C11ECD" w:rsidRDefault="00C11ECD" w:rsidP="00D94CAB">
            <w:r w:rsidRPr="00F10B83">
              <w:t>09:</w:t>
            </w:r>
            <w:r w:rsidR="00AB37E8">
              <w:t>0</w:t>
            </w:r>
            <w:r w:rsidRPr="00F10B83">
              <w:t>0–</w:t>
            </w:r>
            <w:r w:rsidR="00AB37E8" w:rsidRPr="00AB37E8">
              <w:t>09:40</w:t>
            </w:r>
          </w:p>
        </w:tc>
        <w:tc>
          <w:tcPr>
            <w:tcW w:w="6770" w:type="dxa"/>
            <w:tcBorders>
              <w:top w:val="nil"/>
              <w:bottom w:val="dashSmallGap" w:sz="4" w:space="0" w:color="auto"/>
            </w:tcBorders>
            <w:shd w:val="clear" w:color="auto" w:fill="auto"/>
          </w:tcPr>
          <w:p w14:paraId="51296AEF" w14:textId="77777777" w:rsidR="00C11ECD" w:rsidRDefault="009C11B3" w:rsidP="00D94CAB">
            <w:r>
              <w:rPr>
                <w:rFonts w:ascii="Source Sans Pro" w:hAnsi="Source Sans Pro"/>
              </w:rPr>
              <w:t xml:space="preserve">Vortragende Person: </w:t>
            </w:r>
            <w:r w:rsidRPr="00115127">
              <w:rPr>
                <w:rFonts w:ascii="Source Sans Pro" w:hAnsi="Source Sans Pro"/>
                <w:i/>
                <w:iCs/>
              </w:rPr>
              <w:t>Vortragstitel</w:t>
            </w:r>
          </w:p>
        </w:tc>
      </w:tr>
      <w:tr w:rsidR="00C11ECD" w14:paraId="6E06C67A" w14:textId="77777777" w:rsidTr="00D94CAB">
        <w:tc>
          <w:tcPr>
            <w:tcW w:w="2405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187A2010" w14:textId="77777777" w:rsidR="00C11ECD" w:rsidRDefault="00AB37E8" w:rsidP="00D94CAB">
            <w:r w:rsidRPr="00AB37E8">
              <w:t>09:40</w:t>
            </w:r>
            <w:r w:rsidRPr="00F10B83">
              <w:t>–</w:t>
            </w:r>
            <w:r w:rsidRPr="00AB37E8">
              <w:t>10:20</w:t>
            </w:r>
          </w:p>
        </w:tc>
        <w:tc>
          <w:tcPr>
            <w:tcW w:w="677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202CB41F" w14:textId="77777777" w:rsidR="00C11ECD" w:rsidRDefault="009C11B3" w:rsidP="00D94CAB">
            <w:r>
              <w:rPr>
                <w:rFonts w:ascii="Source Sans Pro" w:hAnsi="Source Sans Pro"/>
              </w:rPr>
              <w:t xml:space="preserve">Vortragende Person: </w:t>
            </w:r>
            <w:r w:rsidRPr="00115127">
              <w:rPr>
                <w:rFonts w:ascii="Source Sans Pro" w:hAnsi="Source Sans Pro"/>
                <w:i/>
                <w:iCs/>
              </w:rPr>
              <w:t>Vortragstitel</w:t>
            </w:r>
          </w:p>
        </w:tc>
      </w:tr>
      <w:tr w:rsidR="00C11ECD" w14:paraId="584A4DA6" w14:textId="77777777" w:rsidTr="00FB4D4A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 w:themeFill="text2" w:themeFillTint="33"/>
          </w:tcPr>
          <w:p w14:paraId="14F91F86" w14:textId="77777777" w:rsidR="00C11ECD" w:rsidRDefault="00C11ECD" w:rsidP="00D94CAB"/>
        </w:tc>
        <w:tc>
          <w:tcPr>
            <w:tcW w:w="6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 w:themeFill="text2" w:themeFillTint="33"/>
          </w:tcPr>
          <w:p w14:paraId="343B0C0E" w14:textId="77777777" w:rsidR="00C11ECD" w:rsidRPr="00E32054" w:rsidRDefault="009C11B3" w:rsidP="00D94CAB">
            <w:pPr>
              <w:rPr>
                <w:rFonts w:ascii="Source Sans Pro" w:hAnsi="Source Sans Pro"/>
                <w:i/>
                <w:iCs/>
              </w:rPr>
            </w:pPr>
            <w:r>
              <w:rPr>
                <w:rFonts w:ascii="Source Sans Pro" w:hAnsi="Source Sans Pro"/>
                <w:i/>
                <w:iCs/>
              </w:rPr>
              <w:t>Kaffeepause</w:t>
            </w:r>
          </w:p>
        </w:tc>
      </w:tr>
      <w:tr w:rsidR="00C11ECD" w14:paraId="0E8F9AC9" w14:textId="77777777" w:rsidTr="00D94CAB">
        <w:tc>
          <w:tcPr>
            <w:tcW w:w="2405" w:type="dxa"/>
            <w:tcBorders>
              <w:top w:val="nil"/>
              <w:bottom w:val="dashSmallGap" w:sz="4" w:space="0" w:color="auto"/>
            </w:tcBorders>
            <w:shd w:val="clear" w:color="auto" w:fill="auto"/>
          </w:tcPr>
          <w:p w14:paraId="3591CDF8" w14:textId="77777777" w:rsidR="00C11ECD" w:rsidRDefault="00AB37E8" w:rsidP="00D94CAB">
            <w:r w:rsidRPr="00AB37E8">
              <w:t>10:40</w:t>
            </w:r>
            <w:r>
              <w:t>–</w:t>
            </w:r>
            <w:r w:rsidRPr="00AB37E8">
              <w:t>11:20</w:t>
            </w:r>
          </w:p>
        </w:tc>
        <w:tc>
          <w:tcPr>
            <w:tcW w:w="6770" w:type="dxa"/>
            <w:tcBorders>
              <w:top w:val="nil"/>
              <w:bottom w:val="dashSmallGap" w:sz="4" w:space="0" w:color="auto"/>
            </w:tcBorders>
            <w:shd w:val="clear" w:color="auto" w:fill="auto"/>
          </w:tcPr>
          <w:p w14:paraId="359775D1" w14:textId="77777777" w:rsidR="00C11ECD" w:rsidRDefault="009C11B3" w:rsidP="00D94CAB">
            <w:r>
              <w:rPr>
                <w:rFonts w:ascii="Source Sans Pro" w:hAnsi="Source Sans Pro"/>
              </w:rPr>
              <w:t xml:space="preserve">Vortragende Person: </w:t>
            </w:r>
            <w:r w:rsidRPr="00115127">
              <w:rPr>
                <w:rFonts w:ascii="Source Sans Pro" w:hAnsi="Source Sans Pro"/>
                <w:i/>
                <w:iCs/>
              </w:rPr>
              <w:t>Vortragstitel</w:t>
            </w:r>
          </w:p>
        </w:tc>
      </w:tr>
      <w:tr w:rsidR="00C11ECD" w14:paraId="5BF58AC3" w14:textId="77777777" w:rsidTr="00D94CAB">
        <w:tc>
          <w:tcPr>
            <w:tcW w:w="2405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3631CBEA" w14:textId="77777777" w:rsidR="00C11ECD" w:rsidRDefault="00AB37E8" w:rsidP="00D94CAB">
            <w:r w:rsidRPr="00AB37E8">
              <w:t>11:20</w:t>
            </w:r>
            <w:r>
              <w:t>–</w:t>
            </w:r>
            <w:r w:rsidRPr="00AB37E8">
              <w:t>12:00</w:t>
            </w:r>
          </w:p>
        </w:tc>
        <w:tc>
          <w:tcPr>
            <w:tcW w:w="6770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2F68A102" w14:textId="77777777" w:rsidR="00C11ECD" w:rsidRDefault="009C11B3" w:rsidP="00D94CAB">
            <w:r>
              <w:rPr>
                <w:rFonts w:ascii="Source Sans Pro" w:hAnsi="Source Sans Pro"/>
              </w:rPr>
              <w:t xml:space="preserve">Vortragende Person: </w:t>
            </w:r>
            <w:r w:rsidRPr="00115127">
              <w:rPr>
                <w:rFonts w:ascii="Source Sans Pro" w:hAnsi="Source Sans Pro"/>
                <w:i/>
                <w:iCs/>
              </w:rPr>
              <w:t>Vortragstitel</w:t>
            </w:r>
          </w:p>
        </w:tc>
      </w:tr>
      <w:tr w:rsidR="00C11ECD" w14:paraId="629A0251" w14:textId="77777777" w:rsidTr="00FB4D4A">
        <w:trPr>
          <w:trHeight w:val="680"/>
        </w:trPr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 w:themeFill="text2" w:themeFillTint="33"/>
            <w:vAlign w:val="center"/>
          </w:tcPr>
          <w:p w14:paraId="75D94E27" w14:textId="77777777" w:rsidR="00C11ECD" w:rsidRDefault="00C11ECD" w:rsidP="00D94CAB"/>
        </w:tc>
        <w:tc>
          <w:tcPr>
            <w:tcW w:w="6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 w:themeFill="text2" w:themeFillTint="33"/>
            <w:vAlign w:val="center"/>
          </w:tcPr>
          <w:p w14:paraId="2C981CEA" w14:textId="77777777" w:rsidR="00C11ECD" w:rsidRPr="00E32054" w:rsidRDefault="009C11B3" w:rsidP="00D94CAB">
            <w:pPr>
              <w:rPr>
                <w:i/>
                <w:iCs/>
              </w:rPr>
            </w:pPr>
            <w:r>
              <w:rPr>
                <w:i/>
                <w:iCs/>
              </w:rPr>
              <w:t>Mittagessen</w:t>
            </w:r>
          </w:p>
        </w:tc>
      </w:tr>
      <w:tr w:rsidR="00C11ECD" w14:paraId="1E365E48" w14:textId="77777777" w:rsidTr="008E28D3">
        <w:tc>
          <w:tcPr>
            <w:tcW w:w="2405" w:type="dxa"/>
            <w:tcBorders>
              <w:top w:val="single" w:sz="4" w:space="0" w:color="auto"/>
              <w:bottom w:val="single" w:sz="18" w:space="0" w:color="auto"/>
            </w:tcBorders>
          </w:tcPr>
          <w:p w14:paraId="4957B7F0" w14:textId="77777777" w:rsidR="00C11ECD" w:rsidRDefault="00AB37E8" w:rsidP="00D94CAB">
            <w:r>
              <w:t>13:30</w:t>
            </w:r>
          </w:p>
        </w:tc>
        <w:tc>
          <w:tcPr>
            <w:tcW w:w="6770" w:type="dxa"/>
            <w:tcBorders>
              <w:top w:val="single" w:sz="4" w:space="0" w:color="auto"/>
              <w:bottom w:val="single" w:sz="18" w:space="0" w:color="auto"/>
            </w:tcBorders>
          </w:tcPr>
          <w:p w14:paraId="45385C36" w14:textId="77777777" w:rsidR="00C11ECD" w:rsidRDefault="009C11B3" w:rsidP="00D94CAB">
            <w:r>
              <w:t>[Abschluss]</w:t>
            </w:r>
          </w:p>
        </w:tc>
      </w:tr>
    </w:tbl>
    <w:p w14:paraId="26CBC1C1" w14:textId="77777777" w:rsidR="00C11ECD" w:rsidRDefault="00C11ECD" w:rsidP="004E53B7"/>
    <w:p w14:paraId="71D4DB88" w14:textId="77777777" w:rsidR="00FB4D4A" w:rsidRDefault="00FB4D4A">
      <w:pPr>
        <w:spacing w:line="280" w:lineRule="atLeast"/>
      </w:pPr>
      <w:r>
        <w:br w:type="page"/>
      </w:r>
    </w:p>
    <w:p w14:paraId="0DF6E91E" w14:textId="77777777" w:rsidR="00FB4D4A" w:rsidRDefault="00FB4D4A" w:rsidP="00FB4D4A">
      <w:r>
        <w:rPr>
          <w:rFonts w:ascii="Source Sans Pro SemiBold" w:hAnsi="Source Sans Pro SemiBold"/>
          <w:b/>
          <w:bCs/>
          <w:sz w:val="32"/>
          <w:szCs w:val="32"/>
        </w:rPr>
        <w:lastRenderedPageBreak/>
        <w:t>[Titel Beschreibung]</w:t>
      </w:r>
    </w:p>
    <w:p w14:paraId="5459EF5A" w14:textId="77777777" w:rsidR="00FB4D4A" w:rsidRDefault="00FB4D4A" w:rsidP="00FB4D4A"/>
    <w:p w14:paraId="1940262A" w14:textId="77777777" w:rsidR="00FB4D4A" w:rsidRPr="00D36C4D" w:rsidRDefault="00FB4D4A" w:rsidP="00FB4D4A"/>
    <w:p w14:paraId="4D04E443" w14:textId="77777777" w:rsidR="00FB4D4A" w:rsidRDefault="00FB4D4A" w:rsidP="00FB4D4A">
      <w:r>
        <w:t xml:space="preserve">[Text – </w:t>
      </w:r>
      <w:r w:rsidRPr="002D79BE">
        <w:t xml:space="preserve">Dies ist ein </w:t>
      </w:r>
      <w:proofErr w:type="spellStart"/>
      <w:r w:rsidRPr="002D79BE">
        <w:t>Typoblindtext</w:t>
      </w:r>
      <w:proofErr w:type="spellEnd"/>
      <w:r w:rsidRPr="002D79BE">
        <w:t xml:space="preserve">. An ihm kann man sehen, ob alle Buchstaben da sind und wie sie aussehen. Manchmal benutzt man Worte wie </w:t>
      </w:r>
      <w:proofErr w:type="spellStart"/>
      <w:r w:rsidRPr="002D79BE">
        <w:t>Hamburgefonts</w:t>
      </w:r>
      <w:proofErr w:type="spellEnd"/>
      <w:r w:rsidRPr="002D79BE">
        <w:t xml:space="preserve">, </w:t>
      </w:r>
      <w:proofErr w:type="spellStart"/>
      <w:r w:rsidRPr="002D79BE">
        <w:t>Rafgenduks</w:t>
      </w:r>
      <w:proofErr w:type="spellEnd"/>
      <w:r w:rsidRPr="002D79BE">
        <w:t xml:space="preserve"> oder </w:t>
      </w:r>
      <w:proofErr w:type="spellStart"/>
      <w:r w:rsidRPr="002D79BE">
        <w:t>Handgloves</w:t>
      </w:r>
      <w:proofErr w:type="spellEnd"/>
      <w:r w:rsidRPr="002D79BE">
        <w:t>, um Schriften zu testen. Manchmal Sätze, die alle Buchstaben des Alphabets enthalten - man nennt diese Sätze »</w:t>
      </w:r>
      <w:proofErr w:type="spellStart"/>
      <w:r w:rsidRPr="002D79BE">
        <w:t>Pangrams</w:t>
      </w:r>
      <w:proofErr w:type="spellEnd"/>
      <w:r w:rsidRPr="002D79BE">
        <w:t xml:space="preserve">«. </w:t>
      </w:r>
      <w:r w:rsidRPr="00D61ED8">
        <w:rPr>
          <w:lang w:val="en-US"/>
        </w:rPr>
        <w:t xml:space="preserve">Sehr </w:t>
      </w:r>
      <w:proofErr w:type="spellStart"/>
      <w:r w:rsidRPr="00D61ED8">
        <w:rPr>
          <w:lang w:val="en-US"/>
        </w:rPr>
        <w:t>bekannt</w:t>
      </w:r>
      <w:proofErr w:type="spellEnd"/>
      <w:r w:rsidRPr="00D61ED8">
        <w:rPr>
          <w:lang w:val="en-US"/>
        </w:rPr>
        <w:t xml:space="preserve"> </w:t>
      </w:r>
      <w:proofErr w:type="spellStart"/>
      <w:r w:rsidRPr="00D61ED8">
        <w:rPr>
          <w:lang w:val="en-US"/>
        </w:rPr>
        <w:t>ist</w:t>
      </w:r>
      <w:proofErr w:type="spellEnd"/>
      <w:r w:rsidRPr="00D61ED8">
        <w:rPr>
          <w:lang w:val="en-US"/>
        </w:rPr>
        <w:t xml:space="preserve"> </w:t>
      </w:r>
      <w:proofErr w:type="spellStart"/>
      <w:r w:rsidRPr="00D61ED8">
        <w:rPr>
          <w:lang w:val="en-US"/>
        </w:rPr>
        <w:t>dieser</w:t>
      </w:r>
      <w:proofErr w:type="spellEnd"/>
      <w:r w:rsidRPr="00D61ED8">
        <w:rPr>
          <w:lang w:val="en-US"/>
        </w:rPr>
        <w:t xml:space="preserve">: The quick brown fox jumps over the lazy old dog. </w:t>
      </w:r>
      <w:r w:rsidRPr="002D79BE">
        <w:t xml:space="preserve">Oft werden in </w:t>
      </w:r>
      <w:proofErr w:type="spellStart"/>
      <w:r w:rsidRPr="002D79BE">
        <w:t>Typoblindtexte</w:t>
      </w:r>
      <w:proofErr w:type="spellEnd"/>
      <w:r w:rsidRPr="002D79BE">
        <w:t xml:space="preserve"> auch fremdsprachige Satzteile eingebaut (AVAIL® and </w:t>
      </w:r>
      <w:proofErr w:type="spellStart"/>
      <w:r w:rsidRPr="002D79BE">
        <w:t>Wefox</w:t>
      </w:r>
      <w:proofErr w:type="spellEnd"/>
      <w:r w:rsidRPr="002D79BE">
        <w:t xml:space="preserve">™ </w:t>
      </w:r>
      <w:proofErr w:type="spellStart"/>
      <w:r w:rsidRPr="002D79BE">
        <w:t>are</w:t>
      </w:r>
      <w:proofErr w:type="spellEnd"/>
      <w:r w:rsidRPr="002D79BE">
        <w:t xml:space="preserve"> </w:t>
      </w:r>
      <w:proofErr w:type="spellStart"/>
      <w:r w:rsidRPr="002D79BE">
        <w:t>testing</w:t>
      </w:r>
      <w:proofErr w:type="spellEnd"/>
      <w:r w:rsidRPr="002D79BE">
        <w:t xml:space="preserve"> </w:t>
      </w:r>
      <w:proofErr w:type="spellStart"/>
      <w:r w:rsidRPr="002D79BE">
        <w:t>aussi</w:t>
      </w:r>
      <w:proofErr w:type="spellEnd"/>
      <w:r w:rsidRPr="002D79BE">
        <w:t xml:space="preserve"> la </w:t>
      </w:r>
      <w:proofErr w:type="spellStart"/>
      <w:r w:rsidRPr="002D79BE">
        <w:t>Kerning</w:t>
      </w:r>
      <w:proofErr w:type="spellEnd"/>
      <w:r w:rsidRPr="002D79BE">
        <w:t>), um die Wirkung in anderen Sprachen zu testen.</w:t>
      </w:r>
    </w:p>
    <w:p w14:paraId="4FB5B15C" w14:textId="77777777" w:rsidR="00FB4D4A" w:rsidRPr="002D79BE" w:rsidRDefault="00FB4D4A" w:rsidP="00FB4D4A"/>
    <w:p w14:paraId="0861FA28" w14:textId="77777777" w:rsidR="00FB4D4A" w:rsidRPr="002D79BE" w:rsidRDefault="00FB4D4A" w:rsidP="00FB4D4A">
      <w:r w:rsidRPr="002D79BE">
        <w:t xml:space="preserve">In Lateinisch sieht zum Beispiel fast jede Schrift gut aus. Quod erat demonstrandum. Seit 1975 fehlen in den meisten Testtexten die Zahlen, weswegen nach </w:t>
      </w:r>
      <w:proofErr w:type="spellStart"/>
      <w:r w:rsidRPr="002D79BE">
        <w:t>TypoGb</w:t>
      </w:r>
      <w:proofErr w:type="spellEnd"/>
      <w:r w:rsidRPr="002D79BE">
        <w:t xml:space="preserve">. 204 § ab dem Jahr 2034 Zahlen in 86 der Texte zur Pflicht werden. Nichteinhaltung wird mit bis zu 245 € oder 368 $ bestraft. Genauso wichtig in sind mittlerweile auch </w:t>
      </w:r>
      <w:proofErr w:type="spellStart"/>
      <w:r w:rsidRPr="002D79BE">
        <w:t>Âçcèñtë</w:t>
      </w:r>
      <w:proofErr w:type="spellEnd"/>
      <w:r w:rsidRPr="002D79BE">
        <w:t>, die in neueren Schriften aber fast immer enthalten sind. Ein wichtiges aber schwierig zu integrierendes Feld sind OpenType-Funktionalitäten.</w:t>
      </w:r>
      <w:r>
        <w:t>]</w:t>
      </w:r>
    </w:p>
    <w:p w14:paraId="31C67AF1" w14:textId="77777777" w:rsidR="00FB4D4A" w:rsidRPr="00D36C4D" w:rsidRDefault="00FB4D4A" w:rsidP="00FB4D4A">
      <w:r w:rsidRPr="00D36C4D">
        <w:t xml:space="preserve"> </w:t>
      </w:r>
    </w:p>
    <w:p w14:paraId="2667420C" w14:textId="77777777" w:rsidR="00FB4D4A" w:rsidRPr="0011475B" w:rsidRDefault="00FB4D4A" w:rsidP="00FB4D4A">
      <w:pPr>
        <w:rPr>
          <w:i/>
          <w:iCs/>
        </w:rPr>
      </w:pPr>
      <w:r w:rsidRPr="0011475B">
        <w:rPr>
          <w:i/>
          <w:iCs/>
        </w:rPr>
        <w:t>[Bilder einfügen und dann bei Zeilenumbruch «Vor den Text legen» auswählen, um sie frei bewegen zu können]</w:t>
      </w:r>
    </w:p>
    <w:p w14:paraId="625D9FAC" w14:textId="77777777" w:rsidR="00FB4D4A" w:rsidRDefault="00FB4D4A" w:rsidP="00FB4D4A">
      <w:r>
        <w:rPr>
          <w:noProof/>
        </w:rPr>
        <w:drawing>
          <wp:anchor distT="0" distB="0" distL="114300" distR="114300" simplePos="0" relativeHeight="251663360" behindDoc="0" locked="0" layoutInCell="1" allowOverlap="1" wp14:anchorId="5A0EDC25" wp14:editId="07205422">
            <wp:simplePos x="0" y="0"/>
            <wp:positionH relativeFrom="column">
              <wp:posOffset>-4445</wp:posOffset>
            </wp:positionH>
            <wp:positionV relativeFrom="paragraph">
              <wp:posOffset>120178</wp:posOffset>
            </wp:positionV>
            <wp:extent cx="5594708" cy="2942175"/>
            <wp:effectExtent l="0" t="0" r="0" b="4445"/>
            <wp:wrapNone/>
            <wp:docPr id="1659498710" name="Grafik 1" descr="Ein Bild, das Text, Karte, Plan, Diagramm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498710" name="Grafik 1" descr="Ein Bild, das Text, Karte, Plan, Diagramm enthält.&#10;&#10;Automatisch generierte Beschreibun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12" t="21308"/>
                    <a:stretch/>
                  </pic:blipFill>
                  <pic:spPr bwMode="auto">
                    <a:xfrm>
                      <a:off x="0" y="0"/>
                      <a:ext cx="5594708" cy="2942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C3771B" w14:textId="77777777" w:rsidR="00FB4D4A" w:rsidRDefault="00FB4D4A" w:rsidP="00FB4D4A"/>
    <w:p w14:paraId="31BD16AF" w14:textId="77777777" w:rsidR="00FB4D4A" w:rsidRDefault="00FB4D4A" w:rsidP="00FB4D4A">
      <w:pPr>
        <w:pStyle w:val="berschrift1"/>
      </w:pPr>
    </w:p>
    <w:p w14:paraId="3E1C032D" w14:textId="77777777" w:rsidR="00FB4D4A" w:rsidRPr="00FB4D4A" w:rsidRDefault="00FB4D4A" w:rsidP="00FB4D4A">
      <w:pPr>
        <w:spacing w:line="280" w:lineRule="atLeast"/>
        <w:rPr>
          <w:rFonts w:ascii="Source Sans Pro SemiBold" w:hAnsi="Source Sans Pro SemiBold"/>
          <w:b/>
          <w:bCs/>
          <w:sz w:val="32"/>
          <w:szCs w:val="32"/>
        </w:rPr>
      </w:pPr>
      <w:r>
        <w:rPr>
          <w:rFonts w:ascii="Source Sans Pro SemiBold" w:hAnsi="Source Sans Pro SemiBold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4843E9" wp14:editId="35623E40">
                <wp:simplePos x="0" y="0"/>
                <wp:positionH relativeFrom="column">
                  <wp:posOffset>33655</wp:posOffset>
                </wp:positionH>
                <wp:positionV relativeFrom="paragraph">
                  <wp:posOffset>2846070</wp:posOffset>
                </wp:positionV>
                <wp:extent cx="1780540" cy="240030"/>
                <wp:effectExtent l="0" t="0" r="0" b="1270"/>
                <wp:wrapNone/>
                <wp:docPr id="1623973137" name="Textfeld 1623973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0540" cy="240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0C8F55" w14:textId="77777777" w:rsidR="00FB4D4A" w:rsidRDefault="00FB4D4A" w:rsidP="00FB4D4A">
                            <w:pPr>
                              <w:pStyle w:val="KleinerText"/>
                            </w:pPr>
                            <w:r>
                              <w:t>Unterstützt von [Textbox]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4843E9" id="_x0000_t202" coordsize="21600,21600" o:spt="202" path="m,l,21600r21600,l21600,xe">
                <v:stroke joinstyle="miter"/>
                <v:path gradientshapeok="t" o:connecttype="rect"/>
              </v:shapetype>
              <v:shape id="Textfeld 1623973137" o:spid="_x0000_s1026" type="#_x0000_t202" style="position:absolute;margin-left:2.65pt;margin-top:224.1pt;width:140.2pt;height:18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" filled="f" stroked="f" strokeweight=".5pt">
                <v:textbox inset="0,0,0,0">
                  <w:txbxContent>
                    <w:p w14:paraId="780C8F55" w14:textId="77777777" w:rsidR="00FB4D4A" w:rsidRDefault="00FB4D4A" w:rsidP="00FB4D4A">
                      <w:pPr>
                        <w:pStyle w:val="KleinerText"/>
                      </w:pPr>
                      <w:r>
                        <w:t>Unterstützt von [Textbox]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ource Sans Pro SemiBold" w:hAnsi="Source Sans Pro SemiBold"/>
          <w:b/>
          <w:bCs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14FAF9CA" wp14:editId="7B4D7A5E">
            <wp:simplePos x="0" y="0"/>
            <wp:positionH relativeFrom="column">
              <wp:posOffset>2028825</wp:posOffset>
            </wp:positionH>
            <wp:positionV relativeFrom="paragraph">
              <wp:posOffset>3013710</wp:posOffset>
            </wp:positionV>
            <wp:extent cx="1257300" cy="647700"/>
            <wp:effectExtent l="0" t="0" r="0" b="0"/>
            <wp:wrapNone/>
            <wp:docPr id="1979382871" name="Grafik 1979382871" descr="Ein Bild, das Text, Schrift, weiß, Logo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382871" name="Grafik 1" descr="Ein Bild, das Text, Schrift, weiß, Logo enthält.&#10;&#10;Automatisch generierte Beschreibu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65C6CFF" wp14:editId="02CE4E6E">
            <wp:simplePos x="0" y="0"/>
            <wp:positionH relativeFrom="column">
              <wp:posOffset>36195</wp:posOffset>
            </wp:positionH>
            <wp:positionV relativeFrom="paragraph">
              <wp:posOffset>3190900</wp:posOffset>
            </wp:positionV>
            <wp:extent cx="1708484" cy="379663"/>
            <wp:effectExtent l="0" t="0" r="0" b="1905"/>
            <wp:wrapNone/>
            <wp:docPr id="1323897467" name="Grafik 1323897467" descr="Ein Bild, das Screenshot, Grafiken, Schrift, Grafik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897467" name="Grafik 2" descr="Ein Bild, das Screenshot, Grafiken, Schrift, Grafikdesign enthält.&#10;&#10;Automatisch generierte Beschreibu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8484" cy="3796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4D4A" w:rsidRPr="00FB4D4A" w:rsidSect="00F06AD2">
      <w:headerReference w:type="first" r:id="rId15"/>
      <w:type w:val="continuous"/>
      <w:pgSz w:w="11907" w:h="16840" w:code="9"/>
      <w:pgMar w:top="1565" w:right="1361" w:bottom="1270" w:left="1361" w:header="397" w:footer="369" w:gutter="0"/>
      <w:cols w:space="708"/>
      <w:titlePg/>
      <w:docGrid w:linePitch="360"/>
      <w15:footnoteColumns w:val="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94D4E" w14:textId="77777777" w:rsidR="00F06AD2" w:rsidRDefault="00F06AD2" w:rsidP="00F91D37">
      <w:pPr>
        <w:spacing w:line="240" w:lineRule="auto"/>
      </w:pPr>
      <w:r>
        <w:separator/>
      </w:r>
    </w:p>
  </w:endnote>
  <w:endnote w:type="continuationSeparator" w:id="0">
    <w:p w14:paraId="4A84D933" w14:textId="77777777" w:rsidR="00F06AD2" w:rsidRDefault="00F06AD2" w:rsidP="00F91D37">
      <w:pPr>
        <w:spacing w:line="240" w:lineRule="auto"/>
      </w:pPr>
      <w:r>
        <w:continuationSeparator/>
      </w:r>
    </w:p>
  </w:endnote>
  <w:endnote w:type="continuationNotice" w:id="1">
    <w:p w14:paraId="77DB64CD" w14:textId="77777777" w:rsidR="00F06AD2" w:rsidRDefault="00F06AD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ource Sans Pro">
    <w:panose1 w:val="020B0503030403020204"/>
    <w:charset w:val="00"/>
    <w:family w:val="swiss"/>
    <w:pitch w:val="variable"/>
    <w:sig w:usb0="600002F7" w:usb1="00000003" w:usb2="00000000" w:usb3="00000000" w:csb0="0000019F" w:csb1="00000000"/>
  </w:font>
  <w:font w:name="HelveticaNeueLT Com 55 Roman">
    <w:altName w:val="Arial"/>
    <w:panose1 w:val="020B0604020202020204"/>
    <w:charset w:val="00"/>
    <w:family w:val="swiss"/>
    <w:pitch w:val="variable"/>
    <w:sig w:usb0="8000008F" w:usb1="10002042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2040503050306020203"/>
    <w:charset w:val="4D"/>
    <w:family w:val="auto"/>
    <w:notTrueType/>
    <w:pitch w:val="default"/>
    <w:sig w:usb0="00000003" w:usb1="00000000" w:usb2="00000000" w:usb3="00000000" w:csb0="00000001" w:csb1="00000000"/>
  </w:font>
  <w:font w:name="Source Sans Pro SemiBold">
    <w:panose1 w:val="020B0503030403020204"/>
    <w:charset w:val="00"/>
    <w:family w:val="swiss"/>
    <w:pitch w:val="variable"/>
    <w:sig w:usb0="600002F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1829F" w14:textId="77777777" w:rsidR="00F06AD2" w:rsidRPr="00B40109" w:rsidRDefault="00F06AD2" w:rsidP="00B40109">
      <w:pPr>
        <w:pStyle w:val="Fussnotentrennung"/>
      </w:pPr>
    </w:p>
  </w:footnote>
  <w:footnote w:type="continuationSeparator" w:id="0">
    <w:p w14:paraId="645DF5F9" w14:textId="77777777" w:rsidR="00F06AD2" w:rsidRDefault="00F06AD2" w:rsidP="00F91D37">
      <w:pPr>
        <w:spacing w:line="240" w:lineRule="auto"/>
      </w:pPr>
      <w:r>
        <w:continuationSeparator/>
      </w:r>
    </w:p>
  </w:footnote>
  <w:footnote w:type="continuationNotice" w:id="1">
    <w:p w14:paraId="6A249B60" w14:textId="77777777" w:rsidR="00F06AD2" w:rsidRDefault="00F06AD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ohneRahmen"/>
      <w:tblW w:w="10910" w:type="dxa"/>
      <w:tblInd w:w="-987" w:type="dxa"/>
      <w:tblLook w:val="04A0" w:firstRow="1" w:lastRow="0" w:firstColumn="1" w:lastColumn="0" w:noHBand="0" w:noVBand="1"/>
    </w:tblPr>
    <w:tblGrid>
      <w:gridCol w:w="3039"/>
      <w:gridCol w:w="7871"/>
    </w:tblGrid>
    <w:tr w:rsidR="00CB4A79" w14:paraId="00AA8354" w14:textId="77777777" w:rsidTr="00AA6074">
      <w:trPr>
        <w:trHeight w:val="913"/>
      </w:trPr>
      <w:tc>
        <w:tcPr>
          <w:tcW w:w="3039" w:type="dxa"/>
          <w:tcBorders>
            <w:right w:val="single" w:sz="4" w:space="0" w:color="D7D7D7" w:themeColor="background2"/>
          </w:tcBorders>
        </w:tcPr>
        <w:p w14:paraId="0FD6BC99" w14:textId="77777777" w:rsidR="00CB4A79" w:rsidRDefault="00CB4A79" w:rsidP="00735588">
          <w:pPr>
            <w:pStyle w:val="Kopfzeile"/>
            <w:ind w:left="28"/>
          </w:pPr>
          <w:r>
            <w:rPr>
              <w:noProof/>
            </w:rPr>
            <w:drawing>
              <wp:inline distT="0" distB="0" distL="0" distR="0" wp14:anchorId="698031B6" wp14:editId="75FFF951">
                <wp:extent cx="1548000" cy="536243"/>
                <wp:effectExtent l="0" t="0" r="0" b="0"/>
                <wp:docPr id="776896511" name="Grafik 7768965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Grafik 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8000" cy="5362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71" w:type="dxa"/>
          <w:tcBorders>
            <w:left w:val="single" w:sz="4" w:space="0" w:color="D7D7D7" w:themeColor="background2"/>
          </w:tcBorders>
          <w:vAlign w:val="center"/>
        </w:tcPr>
        <w:p w14:paraId="3C0E0389" w14:textId="77777777" w:rsidR="00AA6074" w:rsidRPr="001465E4" w:rsidRDefault="00152423" w:rsidP="005221C0">
          <w:pPr>
            <w:pStyle w:val="Untereinheit"/>
          </w:pPr>
          <w:r>
            <w:t>[Bitte ergänzen]</w:t>
          </w:r>
        </w:p>
      </w:tc>
    </w:tr>
  </w:tbl>
  <w:p w14:paraId="287CD7DA" w14:textId="77777777" w:rsidR="00992DCC" w:rsidRDefault="00992DCC" w:rsidP="00930C98">
    <w:pPr>
      <w:pStyle w:val="Kopfzeile"/>
    </w:pPr>
  </w:p>
  <w:p w14:paraId="587191B9" w14:textId="77777777" w:rsidR="00930C98" w:rsidRDefault="00930C98" w:rsidP="00930C98">
    <w:pPr>
      <w:pStyle w:val="Kopfzeile"/>
    </w:pPr>
  </w:p>
  <w:p w14:paraId="17F04F26" w14:textId="77777777" w:rsidR="00930C98" w:rsidRDefault="00930C98" w:rsidP="00930C9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EF636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E94C0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29ED5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DB812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19A94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A9A34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0EA1B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986FE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947F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BFC17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4905AC"/>
    <w:multiLevelType w:val="multilevel"/>
    <w:tmpl w:val="E72E52CA"/>
    <w:lvl w:ilvl="0">
      <w:start w:val="1"/>
      <w:numFmt w:val="bullet"/>
      <w:lvlText w:val="‒"/>
      <w:lvlJc w:val="left"/>
      <w:pPr>
        <w:ind w:left="284" w:hanging="284"/>
      </w:pPr>
      <w:rPr>
        <w:rFonts w:ascii="Calibri" w:hAnsi="Calibri" w:cs="Arial" w:hint="default"/>
      </w:rPr>
    </w:lvl>
    <w:lvl w:ilvl="1">
      <w:start w:val="1"/>
      <w:numFmt w:val="bullet"/>
      <w:lvlText w:val="‒"/>
      <w:lvlJc w:val="left"/>
      <w:pPr>
        <w:ind w:left="567" w:hanging="283"/>
      </w:pPr>
      <w:rPr>
        <w:rFonts w:ascii="Arial" w:hAnsi="Arial" w:cs="Arial" w:hint="default"/>
      </w:rPr>
    </w:lvl>
    <w:lvl w:ilvl="2">
      <w:start w:val="1"/>
      <w:numFmt w:val="bullet"/>
      <w:lvlText w:val="‒"/>
      <w:lvlJc w:val="left"/>
      <w:pPr>
        <w:ind w:left="851" w:hanging="284"/>
      </w:pPr>
      <w:rPr>
        <w:rFonts w:ascii="Arial" w:hAnsi="Arial" w:cs="Arial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198A7877"/>
    <w:multiLevelType w:val="multilevel"/>
    <w:tmpl w:val="14FC64F4"/>
    <w:lvl w:ilvl="0">
      <w:start w:val="1"/>
      <w:numFmt w:val="decimal"/>
      <w:pStyle w:val="Dokumentbezeichnung"/>
      <w:lvlText w:val="%1"/>
      <w:lvlJc w:val="left"/>
      <w:pPr>
        <w:ind w:left="851" w:hanging="709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1F7455C8"/>
    <w:multiLevelType w:val="multilevel"/>
    <w:tmpl w:val="6E9A6320"/>
    <w:numStyleLink w:val="Nummerierteberschriften"/>
  </w:abstractNum>
  <w:abstractNum w:abstractNumId="13" w15:restartNumberingAfterBreak="0">
    <w:nsid w:val="20C616FE"/>
    <w:multiLevelType w:val="multilevel"/>
    <w:tmpl w:val="9364FD24"/>
    <w:numStyleLink w:val="Aufzhlungen"/>
  </w:abstractNum>
  <w:abstractNum w:abstractNumId="14" w15:restartNumberingAfterBreak="0">
    <w:nsid w:val="21E804FF"/>
    <w:multiLevelType w:val="hybridMultilevel"/>
    <w:tmpl w:val="522274AA"/>
    <w:lvl w:ilvl="0" w:tplc="11AC66EC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8306D5"/>
    <w:multiLevelType w:val="multilevel"/>
    <w:tmpl w:val="6E9A6320"/>
    <w:styleLink w:val="Nummerierteberschriften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berschrift4nummeriert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berschrift5nummeriert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6"/>
      <w:lvlJc w:val="left"/>
      <w:pPr>
        <w:tabs>
          <w:tab w:val="num" w:pos="425"/>
        </w:tabs>
        <w:ind w:left="284" w:hanging="284"/>
      </w:pPr>
      <w:rPr>
        <w:rFonts w:hint="default"/>
      </w:rPr>
    </w:lvl>
    <w:lvl w:ilvl="6">
      <w:start w:val="1"/>
      <w:numFmt w:val="decimal"/>
      <w:lvlText w:val="%6.%7"/>
      <w:lvlJc w:val="left"/>
      <w:pPr>
        <w:tabs>
          <w:tab w:val="num" w:pos="851"/>
        </w:tabs>
        <w:ind w:left="709" w:hanging="425"/>
      </w:pPr>
      <w:rPr>
        <w:rFonts w:hint="default"/>
      </w:rPr>
    </w:lvl>
    <w:lvl w:ilvl="7">
      <w:start w:val="1"/>
      <w:numFmt w:val="decimal"/>
      <w:lvlText w:val="%6.%7.%8"/>
      <w:lvlJc w:val="left"/>
      <w:pPr>
        <w:tabs>
          <w:tab w:val="num" w:pos="1559"/>
        </w:tabs>
        <w:ind w:left="1276" w:hanging="567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284" w:hanging="284"/>
      </w:pPr>
      <w:rPr>
        <w:rFonts w:hint="default"/>
      </w:rPr>
    </w:lvl>
  </w:abstractNum>
  <w:abstractNum w:abstractNumId="16" w15:restartNumberingAfterBreak="0">
    <w:nsid w:val="27E8274B"/>
    <w:multiLevelType w:val="multilevel"/>
    <w:tmpl w:val="C4E4D39E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2B521AAD"/>
    <w:multiLevelType w:val="multilevel"/>
    <w:tmpl w:val="6E9A6320"/>
    <w:numStyleLink w:val="Nummerierteberschriften"/>
  </w:abstractNum>
  <w:abstractNum w:abstractNumId="18" w15:restartNumberingAfterBreak="0">
    <w:nsid w:val="2D892884"/>
    <w:multiLevelType w:val="multilevel"/>
    <w:tmpl w:val="8BDE3172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suff w:val="nothing"/>
      <w:lvlText w:val="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suff w:val="nothing"/>
      <w:lvlText w:val="%6.%7"/>
      <w:lvlJc w:val="left"/>
      <w:pPr>
        <w:ind w:left="709" w:hanging="425"/>
      </w:pPr>
      <w:rPr>
        <w:rFonts w:hint="default"/>
      </w:rPr>
    </w:lvl>
    <w:lvl w:ilvl="7">
      <w:start w:val="1"/>
      <w:numFmt w:val="decimal"/>
      <w:suff w:val="nothing"/>
      <w:lvlText w:val="%6.%7.%8"/>
      <w:lvlJc w:val="left"/>
      <w:pPr>
        <w:ind w:left="1276" w:hanging="567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284" w:hanging="284"/>
      </w:pPr>
      <w:rPr>
        <w:rFonts w:hint="default"/>
      </w:rPr>
    </w:lvl>
  </w:abstractNum>
  <w:abstractNum w:abstractNumId="19" w15:restartNumberingAfterBreak="0">
    <w:nsid w:val="31832E05"/>
    <w:multiLevelType w:val="hybridMultilevel"/>
    <w:tmpl w:val="ED0A39C8"/>
    <w:lvl w:ilvl="0" w:tplc="609E22DC">
      <w:start w:val="1"/>
      <w:numFmt w:val="lowerLett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5B2C8D"/>
    <w:multiLevelType w:val="hybridMultilevel"/>
    <w:tmpl w:val="AEB26C18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4C7EC4"/>
    <w:multiLevelType w:val="multilevel"/>
    <w:tmpl w:val="6E9A6320"/>
    <w:numStyleLink w:val="Nummerierteberschriften"/>
  </w:abstractNum>
  <w:abstractNum w:abstractNumId="22" w15:restartNumberingAfterBreak="0">
    <w:nsid w:val="46C35AD3"/>
    <w:multiLevelType w:val="multilevel"/>
    <w:tmpl w:val="F4EEDEE6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‒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47555D12"/>
    <w:multiLevelType w:val="hybridMultilevel"/>
    <w:tmpl w:val="A51EEEE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6E73CA"/>
    <w:multiLevelType w:val="hybridMultilevel"/>
    <w:tmpl w:val="5D00219C"/>
    <w:lvl w:ilvl="0" w:tplc="3020C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C623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0D46FD"/>
    <w:multiLevelType w:val="multilevel"/>
    <w:tmpl w:val="B3B49FF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25"/>
        </w:tabs>
        <w:ind w:left="284" w:hanging="284"/>
      </w:pPr>
      <w:rPr>
        <w:rFonts w:hint="default"/>
      </w:rPr>
    </w:lvl>
    <w:lvl w:ilvl="6">
      <w:start w:val="1"/>
      <w:numFmt w:val="decimal"/>
      <w:lvlText w:val="%6.%7"/>
      <w:lvlJc w:val="left"/>
      <w:pPr>
        <w:tabs>
          <w:tab w:val="num" w:pos="851"/>
        </w:tabs>
        <w:ind w:left="709" w:hanging="425"/>
      </w:pPr>
      <w:rPr>
        <w:rFonts w:hint="default"/>
      </w:rPr>
    </w:lvl>
    <w:lvl w:ilvl="7">
      <w:start w:val="1"/>
      <w:numFmt w:val="decimal"/>
      <w:lvlText w:val="%6.%7.%8"/>
      <w:lvlJc w:val="left"/>
      <w:pPr>
        <w:tabs>
          <w:tab w:val="num" w:pos="1559"/>
        </w:tabs>
        <w:ind w:left="1276" w:hanging="567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284" w:hanging="284"/>
      </w:pPr>
      <w:rPr>
        <w:rFonts w:hint="default"/>
      </w:rPr>
    </w:lvl>
  </w:abstractNum>
  <w:abstractNum w:abstractNumId="26" w15:restartNumberingAfterBreak="0">
    <w:nsid w:val="509F35AD"/>
    <w:multiLevelType w:val="multilevel"/>
    <w:tmpl w:val="1B5CEB50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52CA54B4"/>
    <w:multiLevelType w:val="multilevel"/>
    <w:tmpl w:val="6E9A6320"/>
    <w:numStyleLink w:val="Nummerierteberschriften"/>
  </w:abstractNum>
  <w:abstractNum w:abstractNumId="28" w15:restartNumberingAfterBreak="0">
    <w:nsid w:val="58613E6B"/>
    <w:multiLevelType w:val="multilevel"/>
    <w:tmpl w:val="98B28E36"/>
    <w:lvl w:ilvl="0">
      <w:start w:val="1"/>
      <w:numFmt w:val="bullet"/>
      <w:pStyle w:val="Aufzhlungszeichen"/>
      <w:lvlText w:val=""/>
      <w:lvlJc w:val="left"/>
      <w:pPr>
        <w:ind w:left="284" w:hanging="284"/>
      </w:pPr>
      <w:rPr>
        <w:rFonts w:ascii="Wingdings" w:hAnsi="Wingdings" w:hint="default"/>
      </w:rPr>
    </w:lvl>
    <w:lvl w:ilvl="1">
      <w:start w:val="1"/>
      <w:numFmt w:val="bullet"/>
      <w:pStyle w:val="Aufzhlungszeichen2"/>
      <w:lvlText w:val="–"/>
      <w:lvlJc w:val="left"/>
      <w:pPr>
        <w:ind w:left="567" w:hanging="283"/>
      </w:pPr>
      <w:rPr>
        <w:rFonts w:ascii="HelveticaNeueLT Com 55 Roman" w:hAnsi="HelveticaNeueLT Com 55 Roman" w:hint="default"/>
      </w:rPr>
    </w:lvl>
    <w:lvl w:ilvl="2">
      <w:start w:val="1"/>
      <w:numFmt w:val="bullet"/>
      <w:pStyle w:val="Aufzhlungszeichen3"/>
      <w:lvlText w:val="–"/>
      <w:lvlJc w:val="left"/>
      <w:pPr>
        <w:ind w:left="851" w:hanging="284"/>
      </w:pPr>
      <w:rPr>
        <w:rFonts w:ascii="HelveticaNeueLT Com 55 Roman" w:hAnsi="HelveticaNeueLT Com 55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9E57EAD"/>
    <w:multiLevelType w:val="multilevel"/>
    <w:tmpl w:val="6E9A6320"/>
    <w:numStyleLink w:val="Nummerierteberschriften"/>
  </w:abstractNum>
  <w:abstractNum w:abstractNumId="30" w15:restartNumberingAfterBreak="0">
    <w:nsid w:val="5D763046"/>
    <w:multiLevelType w:val="hybridMultilevel"/>
    <w:tmpl w:val="6F90874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B117D2"/>
    <w:multiLevelType w:val="hybridMultilevel"/>
    <w:tmpl w:val="BD6C657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C90B5A"/>
    <w:multiLevelType w:val="multilevel"/>
    <w:tmpl w:val="39F8494A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bullet"/>
      <w:lvlText w:val="‒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52630A6"/>
    <w:multiLevelType w:val="multilevel"/>
    <w:tmpl w:val="0066839A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decimal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5F236BC"/>
    <w:multiLevelType w:val="multilevel"/>
    <w:tmpl w:val="9364FD24"/>
    <w:numStyleLink w:val="Aufzhlungen"/>
  </w:abstractNum>
  <w:abstractNum w:abstractNumId="35" w15:restartNumberingAfterBreak="0">
    <w:nsid w:val="684C6F8A"/>
    <w:multiLevelType w:val="hybridMultilevel"/>
    <w:tmpl w:val="891EB3F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06DE1"/>
    <w:multiLevelType w:val="multilevel"/>
    <w:tmpl w:val="E3F0322A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cs="Arial" w:hint="default"/>
      </w:rPr>
    </w:lvl>
    <w:lvl w:ilvl="1">
      <w:start w:val="1"/>
      <w:numFmt w:val="bullet"/>
      <w:lvlText w:val="‒"/>
      <w:lvlJc w:val="left"/>
      <w:pPr>
        <w:ind w:left="567" w:hanging="283"/>
      </w:pPr>
      <w:rPr>
        <w:rFonts w:ascii="Arial" w:hAnsi="Arial" w:cs="Arial" w:hint="default"/>
      </w:rPr>
    </w:lvl>
    <w:lvl w:ilvl="2">
      <w:start w:val="1"/>
      <w:numFmt w:val="bullet"/>
      <w:lvlText w:val="‒"/>
      <w:lvlJc w:val="left"/>
      <w:pPr>
        <w:ind w:left="851" w:hanging="284"/>
      </w:pPr>
      <w:rPr>
        <w:rFonts w:ascii="Arial" w:hAnsi="Arial" w:cs="Arial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6C985FA8"/>
    <w:multiLevelType w:val="hybridMultilevel"/>
    <w:tmpl w:val="FD1A9C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8D127E"/>
    <w:multiLevelType w:val="multilevel"/>
    <w:tmpl w:val="08B45774"/>
    <w:lvl w:ilvl="0">
      <w:start w:val="1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76D65251"/>
    <w:multiLevelType w:val="multilevel"/>
    <w:tmpl w:val="9364FD24"/>
    <w:numStyleLink w:val="Aufzhlungen"/>
  </w:abstractNum>
  <w:abstractNum w:abstractNumId="40" w15:restartNumberingAfterBreak="0">
    <w:nsid w:val="7ACF32C4"/>
    <w:multiLevelType w:val="multilevel"/>
    <w:tmpl w:val="9364FD24"/>
    <w:styleLink w:val="Aufzhlungen"/>
    <w:lvl w:ilvl="0">
      <w:start w:val="1"/>
      <w:numFmt w:val="bullet"/>
      <w:lvlText w:val="—"/>
      <w:lvlJc w:val="left"/>
      <w:pPr>
        <w:ind w:left="227" w:hanging="227"/>
      </w:pPr>
      <w:rPr>
        <w:rFonts w:ascii="Source Sans Pro" w:hAnsi="Source Sans Pro" w:hint="default"/>
      </w:rPr>
    </w:lvl>
    <w:lvl w:ilvl="1">
      <w:start w:val="1"/>
      <w:numFmt w:val="bullet"/>
      <w:lvlText w:val="—"/>
      <w:lvlJc w:val="left"/>
      <w:pPr>
        <w:ind w:left="454" w:hanging="227"/>
      </w:pPr>
      <w:rPr>
        <w:rFonts w:ascii="Source Sans Pro" w:hAnsi="Source Sans Pro" w:hint="default"/>
      </w:rPr>
    </w:lvl>
    <w:lvl w:ilvl="2">
      <w:start w:val="1"/>
      <w:numFmt w:val="bullet"/>
      <w:lvlText w:val="—"/>
      <w:lvlJc w:val="left"/>
      <w:pPr>
        <w:ind w:left="680" w:hanging="226"/>
      </w:pPr>
      <w:rPr>
        <w:rFonts w:ascii="Source Sans Pro" w:hAnsi="Source Sans Pro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7FD325A5"/>
    <w:multiLevelType w:val="hybridMultilevel"/>
    <w:tmpl w:val="5C6AB65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059525">
    <w:abstractNumId w:val="9"/>
  </w:num>
  <w:num w:numId="2" w16cid:durableId="1989892882">
    <w:abstractNumId w:val="7"/>
  </w:num>
  <w:num w:numId="3" w16cid:durableId="603197583">
    <w:abstractNumId w:val="6"/>
  </w:num>
  <w:num w:numId="4" w16cid:durableId="901865394">
    <w:abstractNumId w:val="5"/>
  </w:num>
  <w:num w:numId="5" w16cid:durableId="409811899">
    <w:abstractNumId w:val="4"/>
  </w:num>
  <w:num w:numId="6" w16cid:durableId="2038045784">
    <w:abstractNumId w:val="8"/>
  </w:num>
  <w:num w:numId="7" w16cid:durableId="1251624634">
    <w:abstractNumId w:val="3"/>
  </w:num>
  <w:num w:numId="8" w16cid:durableId="217790418">
    <w:abstractNumId w:val="2"/>
  </w:num>
  <w:num w:numId="9" w16cid:durableId="1115710941">
    <w:abstractNumId w:val="1"/>
  </w:num>
  <w:num w:numId="10" w16cid:durableId="1740860179">
    <w:abstractNumId w:val="0"/>
  </w:num>
  <w:num w:numId="11" w16cid:durableId="725835111">
    <w:abstractNumId w:val="37"/>
  </w:num>
  <w:num w:numId="12" w16cid:durableId="956832184">
    <w:abstractNumId w:val="28"/>
  </w:num>
  <w:num w:numId="13" w16cid:durableId="2012682867">
    <w:abstractNumId w:val="23"/>
  </w:num>
  <w:num w:numId="14" w16cid:durableId="777718541">
    <w:abstractNumId w:val="41"/>
  </w:num>
  <w:num w:numId="15" w16cid:durableId="1946575995">
    <w:abstractNumId w:val="38"/>
  </w:num>
  <w:num w:numId="16" w16cid:durableId="1254821494">
    <w:abstractNumId w:val="14"/>
  </w:num>
  <w:num w:numId="17" w16cid:durableId="1370107162">
    <w:abstractNumId w:val="24"/>
  </w:num>
  <w:num w:numId="18" w16cid:durableId="147622120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48534068">
    <w:abstractNumId w:val="36"/>
  </w:num>
  <w:num w:numId="20" w16cid:durableId="1552418522">
    <w:abstractNumId w:val="22"/>
  </w:num>
  <w:num w:numId="21" w16cid:durableId="260530654">
    <w:abstractNumId w:val="33"/>
  </w:num>
  <w:num w:numId="22" w16cid:durableId="1634212577">
    <w:abstractNumId w:val="32"/>
  </w:num>
  <w:num w:numId="23" w16cid:durableId="701790021">
    <w:abstractNumId w:val="16"/>
  </w:num>
  <w:num w:numId="24" w16cid:durableId="1553157393">
    <w:abstractNumId w:val="25"/>
  </w:num>
  <w:num w:numId="25" w16cid:durableId="1346635887">
    <w:abstractNumId w:val="35"/>
  </w:num>
  <w:num w:numId="26" w16cid:durableId="1025324803">
    <w:abstractNumId w:val="30"/>
  </w:num>
  <w:num w:numId="27" w16cid:durableId="579367203">
    <w:abstractNumId w:val="19"/>
  </w:num>
  <w:num w:numId="28" w16cid:durableId="171723735">
    <w:abstractNumId w:val="11"/>
  </w:num>
  <w:num w:numId="29" w16cid:durableId="1696612057">
    <w:abstractNumId w:val="31"/>
  </w:num>
  <w:num w:numId="30" w16cid:durableId="998771292">
    <w:abstractNumId w:val="10"/>
  </w:num>
  <w:num w:numId="31" w16cid:durableId="1073507391">
    <w:abstractNumId w:val="15"/>
  </w:num>
  <w:num w:numId="32" w16cid:durableId="20701801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74162686">
    <w:abstractNumId w:val="40"/>
  </w:num>
  <w:num w:numId="34" w16cid:durableId="14335519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59621048">
    <w:abstractNumId w:val="13"/>
  </w:num>
  <w:num w:numId="36" w16cid:durableId="1235553819">
    <w:abstractNumId w:val="34"/>
  </w:num>
  <w:num w:numId="37" w16cid:durableId="413744835">
    <w:abstractNumId w:val="39"/>
  </w:num>
  <w:num w:numId="38" w16cid:durableId="256448090">
    <w:abstractNumId w:val="21"/>
  </w:num>
  <w:num w:numId="39" w16cid:durableId="1054500475">
    <w:abstractNumId w:val="29"/>
  </w:num>
  <w:num w:numId="40" w16cid:durableId="1308704593">
    <w:abstractNumId w:val="27"/>
  </w:num>
  <w:num w:numId="41" w16cid:durableId="973220527">
    <w:abstractNumId w:val="17"/>
  </w:num>
  <w:num w:numId="42" w16cid:durableId="180516226">
    <w:abstractNumId w:val="26"/>
  </w:num>
  <w:num w:numId="43" w16cid:durableId="130562892">
    <w:abstractNumId w:val="12"/>
  </w:num>
  <w:num w:numId="44" w16cid:durableId="1369721715">
    <w:abstractNumId w:val="20"/>
  </w:num>
  <w:num w:numId="45" w16cid:durableId="2058778851">
    <w:abstractNumId w:val="18"/>
  </w:num>
  <w:num w:numId="46" w16cid:durableId="52097378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8090268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removeDateAndTime/>
  <w:activeWritingStyle w:appName="MSWord" w:lang="it-CH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1"/>
  <w:activeWritingStyle w:appName="MSWord" w:lang="de-CH" w:vendorID="64" w:dllVersion="6" w:nlCheck="1" w:checkStyle="1"/>
  <w:activeWritingStyle w:appName="MSWord" w:lang="de-DE" w:vendorID="64" w:dllVersion="6" w:nlCheck="1" w:checkStyle="1"/>
  <w:activeWritingStyle w:appName="MSWord" w:lang="de-CH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it-CH" w:vendorID="64" w:dllVersion="0" w:nlCheck="1" w:checkStyle="0"/>
  <w:activeWritingStyle w:appName="MSWord" w:lang="de-DE" w:vendorID="64" w:dllVersion="0" w:nlCheck="1" w:checkStyle="0"/>
  <w:proofState w:spelling="clean" w:grammar="clean"/>
  <w:stylePaneFormatFilter w:val="B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1"/>
  <w:stylePaneSortMethod w:val="0004"/>
  <w:defaultTabStop w:val="709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454"/>
    <w:rsid w:val="00002978"/>
    <w:rsid w:val="00003A9F"/>
    <w:rsid w:val="00007462"/>
    <w:rsid w:val="0001010F"/>
    <w:rsid w:val="00025A3B"/>
    <w:rsid w:val="00025CEC"/>
    <w:rsid w:val="000266B7"/>
    <w:rsid w:val="00032B92"/>
    <w:rsid w:val="000409C8"/>
    <w:rsid w:val="00041700"/>
    <w:rsid w:val="00042FDD"/>
    <w:rsid w:val="000559FA"/>
    <w:rsid w:val="0006032C"/>
    <w:rsid w:val="00063BC2"/>
    <w:rsid w:val="00064AE6"/>
    <w:rsid w:val="000701F1"/>
    <w:rsid w:val="00071118"/>
    <w:rsid w:val="00071780"/>
    <w:rsid w:val="00075FF3"/>
    <w:rsid w:val="000803EB"/>
    <w:rsid w:val="000807EA"/>
    <w:rsid w:val="00090380"/>
    <w:rsid w:val="00096E8E"/>
    <w:rsid w:val="000A1884"/>
    <w:rsid w:val="000A24EC"/>
    <w:rsid w:val="000A2660"/>
    <w:rsid w:val="000A7CC5"/>
    <w:rsid w:val="000B183F"/>
    <w:rsid w:val="000B444B"/>
    <w:rsid w:val="000B595D"/>
    <w:rsid w:val="000C125E"/>
    <w:rsid w:val="000C1D20"/>
    <w:rsid w:val="000C4454"/>
    <w:rsid w:val="000C486A"/>
    <w:rsid w:val="000C49C1"/>
    <w:rsid w:val="000D1743"/>
    <w:rsid w:val="000D1BB6"/>
    <w:rsid w:val="000D7269"/>
    <w:rsid w:val="000E02DC"/>
    <w:rsid w:val="000E7543"/>
    <w:rsid w:val="000E756F"/>
    <w:rsid w:val="000F1D2B"/>
    <w:rsid w:val="0010021F"/>
    <w:rsid w:val="00102345"/>
    <w:rsid w:val="00103653"/>
    <w:rsid w:val="00106688"/>
    <w:rsid w:val="00107F09"/>
    <w:rsid w:val="001134C7"/>
    <w:rsid w:val="00113CB8"/>
    <w:rsid w:val="0011475B"/>
    <w:rsid w:val="00115127"/>
    <w:rsid w:val="00115A70"/>
    <w:rsid w:val="0012151C"/>
    <w:rsid w:val="00127BBA"/>
    <w:rsid w:val="00131A23"/>
    <w:rsid w:val="00133CFB"/>
    <w:rsid w:val="001375AB"/>
    <w:rsid w:val="0014325C"/>
    <w:rsid w:val="00144122"/>
    <w:rsid w:val="00145E6F"/>
    <w:rsid w:val="001465E4"/>
    <w:rsid w:val="001514C0"/>
    <w:rsid w:val="00152423"/>
    <w:rsid w:val="00152BDC"/>
    <w:rsid w:val="00154677"/>
    <w:rsid w:val="00157ECA"/>
    <w:rsid w:val="00161B92"/>
    <w:rsid w:val="0016774B"/>
    <w:rsid w:val="00167916"/>
    <w:rsid w:val="0017133E"/>
    <w:rsid w:val="00171870"/>
    <w:rsid w:val="001757BD"/>
    <w:rsid w:val="001803AA"/>
    <w:rsid w:val="00181168"/>
    <w:rsid w:val="00182F10"/>
    <w:rsid w:val="00194130"/>
    <w:rsid w:val="001A1619"/>
    <w:rsid w:val="001A3606"/>
    <w:rsid w:val="001A43BD"/>
    <w:rsid w:val="001B20F5"/>
    <w:rsid w:val="001B6F97"/>
    <w:rsid w:val="001C3C44"/>
    <w:rsid w:val="001C4A15"/>
    <w:rsid w:val="001C74EF"/>
    <w:rsid w:val="001D3D4B"/>
    <w:rsid w:val="001E17CD"/>
    <w:rsid w:val="001E247E"/>
    <w:rsid w:val="001E61C9"/>
    <w:rsid w:val="001E73CF"/>
    <w:rsid w:val="001E73F4"/>
    <w:rsid w:val="001E7409"/>
    <w:rsid w:val="001F4A7E"/>
    <w:rsid w:val="001F4B8C"/>
    <w:rsid w:val="001F4F9B"/>
    <w:rsid w:val="002030B8"/>
    <w:rsid w:val="0021015E"/>
    <w:rsid w:val="00212A2E"/>
    <w:rsid w:val="00222AA3"/>
    <w:rsid w:val="0022685B"/>
    <w:rsid w:val="0023018C"/>
    <w:rsid w:val="00230606"/>
    <w:rsid w:val="0023205B"/>
    <w:rsid w:val="002369CE"/>
    <w:rsid w:val="002466D7"/>
    <w:rsid w:val="00247905"/>
    <w:rsid w:val="0025644A"/>
    <w:rsid w:val="00267F71"/>
    <w:rsid w:val="00270C95"/>
    <w:rsid w:val="0027246C"/>
    <w:rsid w:val="002726D9"/>
    <w:rsid w:val="00272C6C"/>
    <w:rsid w:val="00273EBC"/>
    <w:rsid w:val="0027766E"/>
    <w:rsid w:val="00283995"/>
    <w:rsid w:val="002860A4"/>
    <w:rsid w:val="00290E37"/>
    <w:rsid w:val="00291BC9"/>
    <w:rsid w:val="00292375"/>
    <w:rsid w:val="002A6277"/>
    <w:rsid w:val="002A6A64"/>
    <w:rsid w:val="002A7055"/>
    <w:rsid w:val="002B1F0B"/>
    <w:rsid w:val="002B551B"/>
    <w:rsid w:val="002B6F58"/>
    <w:rsid w:val="002C163B"/>
    <w:rsid w:val="002C3734"/>
    <w:rsid w:val="002D272F"/>
    <w:rsid w:val="002D38AE"/>
    <w:rsid w:val="002D709C"/>
    <w:rsid w:val="002D79BE"/>
    <w:rsid w:val="002F06AA"/>
    <w:rsid w:val="002F68A2"/>
    <w:rsid w:val="0030245A"/>
    <w:rsid w:val="00303B73"/>
    <w:rsid w:val="00307A5B"/>
    <w:rsid w:val="00310D99"/>
    <w:rsid w:val="00314C63"/>
    <w:rsid w:val="00321330"/>
    <w:rsid w:val="0032330D"/>
    <w:rsid w:val="003261BD"/>
    <w:rsid w:val="00327558"/>
    <w:rsid w:val="00333A1B"/>
    <w:rsid w:val="00334A50"/>
    <w:rsid w:val="00337D47"/>
    <w:rsid w:val="0034134D"/>
    <w:rsid w:val="0034273D"/>
    <w:rsid w:val="00343A7F"/>
    <w:rsid w:val="00347F53"/>
    <w:rsid w:val="003514EE"/>
    <w:rsid w:val="00355C57"/>
    <w:rsid w:val="00360579"/>
    <w:rsid w:val="00363671"/>
    <w:rsid w:val="003647D9"/>
    <w:rsid w:val="00364EE3"/>
    <w:rsid w:val="00371E1F"/>
    <w:rsid w:val="0037405C"/>
    <w:rsid w:val="00374A49"/>
    <w:rsid w:val="00374BCD"/>
    <w:rsid w:val="003757E4"/>
    <w:rsid w:val="00375834"/>
    <w:rsid w:val="003824CC"/>
    <w:rsid w:val="00382B66"/>
    <w:rsid w:val="0039124E"/>
    <w:rsid w:val="00394131"/>
    <w:rsid w:val="00395A1F"/>
    <w:rsid w:val="00396612"/>
    <w:rsid w:val="00396DAD"/>
    <w:rsid w:val="003A6937"/>
    <w:rsid w:val="003B2008"/>
    <w:rsid w:val="003C3AED"/>
    <w:rsid w:val="003C3D32"/>
    <w:rsid w:val="003C6815"/>
    <w:rsid w:val="003C7AA5"/>
    <w:rsid w:val="003D0FAA"/>
    <w:rsid w:val="003E1920"/>
    <w:rsid w:val="003E5DF3"/>
    <w:rsid w:val="003E7468"/>
    <w:rsid w:val="003F012A"/>
    <w:rsid w:val="003F0599"/>
    <w:rsid w:val="003F1A56"/>
    <w:rsid w:val="00412C86"/>
    <w:rsid w:val="00416AAE"/>
    <w:rsid w:val="004231E7"/>
    <w:rsid w:val="0042454D"/>
    <w:rsid w:val="00437C74"/>
    <w:rsid w:val="0044425B"/>
    <w:rsid w:val="00444695"/>
    <w:rsid w:val="004527AC"/>
    <w:rsid w:val="00452D49"/>
    <w:rsid w:val="00452FC3"/>
    <w:rsid w:val="0045362B"/>
    <w:rsid w:val="00471D34"/>
    <w:rsid w:val="00476580"/>
    <w:rsid w:val="00480603"/>
    <w:rsid w:val="00485858"/>
    <w:rsid w:val="00486D13"/>
    <w:rsid w:val="00486DBB"/>
    <w:rsid w:val="00490FC3"/>
    <w:rsid w:val="00494FD7"/>
    <w:rsid w:val="00495F83"/>
    <w:rsid w:val="0049662D"/>
    <w:rsid w:val="004A039B"/>
    <w:rsid w:val="004A06C5"/>
    <w:rsid w:val="004A1BFD"/>
    <w:rsid w:val="004A21D1"/>
    <w:rsid w:val="004A531E"/>
    <w:rsid w:val="004A7400"/>
    <w:rsid w:val="004B0FDB"/>
    <w:rsid w:val="004B3225"/>
    <w:rsid w:val="004B454A"/>
    <w:rsid w:val="004C1329"/>
    <w:rsid w:val="004C3880"/>
    <w:rsid w:val="004C4B0F"/>
    <w:rsid w:val="004C6284"/>
    <w:rsid w:val="004D0D0F"/>
    <w:rsid w:val="004D0F2F"/>
    <w:rsid w:val="004D179F"/>
    <w:rsid w:val="004D3323"/>
    <w:rsid w:val="004D5B31"/>
    <w:rsid w:val="004E0E33"/>
    <w:rsid w:val="004E32B1"/>
    <w:rsid w:val="004E53B7"/>
    <w:rsid w:val="004F22CB"/>
    <w:rsid w:val="004F3283"/>
    <w:rsid w:val="00500294"/>
    <w:rsid w:val="00501E3E"/>
    <w:rsid w:val="005078C5"/>
    <w:rsid w:val="0051262C"/>
    <w:rsid w:val="00513877"/>
    <w:rsid w:val="005221C0"/>
    <w:rsid w:val="00525B53"/>
    <w:rsid w:val="00526970"/>
    <w:rsid w:val="00526C93"/>
    <w:rsid w:val="005339AE"/>
    <w:rsid w:val="00535EA2"/>
    <w:rsid w:val="00537410"/>
    <w:rsid w:val="00543061"/>
    <w:rsid w:val="00543205"/>
    <w:rsid w:val="005463F1"/>
    <w:rsid w:val="00550787"/>
    <w:rsid w:val="00554D4C"/>
    <w:rsid w:val="005568AB"/>
    <w:rsid w:val="00560061"/>
    <w:rsid w:val="00560475"/>
    <w:rsid w:val="00562128"/>
    <w:rsid w:val="005671FC"/>
    <w:rsid w:val="00575C3C"/>
    <w:rsid w:val="00575F8F"/>
    <w:rsid w:val="00576439"/>
    <w:rsid w:val="00576DB0"/>
    <w:rsid w:val="00580DE2"/>
    <w:rsid w:val="00591832"/>
    <w:rsid w:val="00592841"/>
    <w:rsid w:val="00597F45"/>
    <w:rsid w:val="005A0B09"/>
    <w:rsid w:val="005A2631"/>
    <w:rsid w:val="005A357F"/>
    <w:rsid w:val="005A7BE5"/>
    <w:rsid w:val="005B4DEC"/>
    <w:rsid w:val="005B6FD0"/>
    <w:rsid w:val="005C2563"/>
    <w:rsid w:val="005C35F5"/>
    <w:rsid w:val="005C6148"/>
    <w:rsid w:val="005C61A5"/>
    <w:rsid w:val="005C7189"/>
    <w:rsid w:val="005D0159"/>
    <w:rsid w:val="005D294A"/>
    <w:rsid w:val="005E354E"/>
    <w:rsid w:val="005E4ACB"/>
    <w:rsid w:val="005E75BF"/>
    <w:rsid w:val="005F6B47"/>
    <w:rsid w:val="006023ED"/>
    <w:rsid w:val="00603BE6"/>
    <w:rsid w:val="006044D5"/>
    <w:rsid w:val="00604B15"/>
    <w:rsid w:val="0061009F"/>
    <w:rsid w:val="00612079"/>
    <w:rsid w:val="00622481"/>
    <w:rsid w:val="00622FDC"/>
    <w:rsid w:val="00624E1F"/>
    <w:rsid w:val="00625020"/>
    <w:rsid w:val="006265B6"/>
    <w:rsid w:val="00630206"/>
    <w:rsid w:val="00642F26"/>
    <w:rsid w:val="006477ED"/>
    <w:rsid w:val="00647B77"/>
    <w:rsid w:val="00650B3D"/>
    <w:rsid w:val="00650E5F"/>
    <w:rsid w:val="0065274C"/>
    <w:rsid w:val="00661A36"/>
    <w:rsid w:val="00661A71"/>
    <w:rsid w:val="00672E90"/>
    <w:rsid w:val="00674638"/>
    <w:rsid w:val="00686D14"/>
    <w:rsid w:val="00687ED7"/>
    <w:rsid w:val="00691C4C"/>
    <w:rsid w:val="00692F0C"/>
    <w:rsid w:val="00696CE6"/>
    <w:rsid w:val="006A08D5"/>
    <w:rsid w:val="006A157B"/>
    <w:rsid w:val="006A2E1F"/>
    <w:rsid w:val="006A3921"/>
    <w:rsid w:val="006B3083"/>
    <w:rsid w:val="006B5345"/>
    <w:rsid w:val="006C144C"/>
    <w:rsid w:val="006C62E1"/>
    <w:rsid w:val="006D130C"/>
    <w:rsid w:val="006D315E"/>
    <w:rsid w:val="006D4DFB"/>
    <w:rsid w:val="006D6A67"/>
    <w:rsid w:val="006E0F4E"/>
    <w:rsid w:val="006E481D"/>
    <w:rsid w:val="006E4AF1"/>
    <w:rsid w:val="006E6EAB"/>
    <w:rsid w:val="006F0345"/>
    <w:rsid w:val="006F0469"/>
    <w:rsid w:val="006F5C45"/>
    <w:rsid w:val="006F65B3"/>
    <w:rsid w:val="00700979"/>
    <w:rsid w:val="007040B6"/>
    <w:rsid w:val="00705076"/>
    <w:rsid w:val="00710FD7"/>
    <w:rsid w:val="00711147"/>
    <w:rsid w:val="0071200C"/>
    <w:rsid w:val="0071222D"/>
    <w:rsid w:val="00714162"/>
    <w:rsid w:val="00714414"/>
    <w:rsid w:val="0071778D"/>
    <w:rsid w:val="00720A0B"/>
    <w:rsid w:val="00720D5D"/>
    <w:rsid w:val="007248EF"/>
    <w:rsid w:val="007277E3"/>
    <w:rsid w:val="00731A17"/>
    <w:rsid w:val="0073340E"/>
    <w:rsid w:val="00734458"/>
    <w:rsid w:val="00735588"/>
    <w:rsid w:val="007419CF"/>
    <w:rsid w:val="0074241C"/>
    <w:rsid w:val="0074487E"/>
    <w:rsid w:val="00746273"/>
    <w:rsid w:val="0075366F"/>
    <w:rsid w:val="00755084"/>
    <w:rsid w:val="00757E56"/>
    <w:rsid w:val="00762918"/>
    <w:rsid w:val="0076517B"/>
    <w:rsid w:val="00766CA9"/>
    <w:rsid w:val="00767D3B"/>
    <w:rsid w:val="007721BF"/>
    <w:rsid w:val="00774466"/>
    <w:rsid w:val="00774E70"/>
    <w:rsid w:val="0078181E"/>
    <w:rsid w:val="00783E8E"/>
    <w:rsid w:val="00784E2E"/>
    <w:rsid w:val="007913E4"/>
    <w:rsid w:val="00793351"/>
    <w:rsid w:val="00796CEE"/>
    <w:rsid w:val="00796F70"/>
    <w:rsid w:val="007A1F02"/>
    <w:rsid w:val="007A34FD"/>
    <w:rsid w:val="007A4664"/>
    <w:rsid w:val="007B514D"/>
    <w:rsid w:val="007B5396"/>
    <w:rsid w:val="007C0B2A"/>
    <w:rsid w:val="007C5177"/>
    <w:rsid w:val="007C71C3"/>
    <w:rsid w:val="007E0460"/>
    <w:rsid w:val="007F2D42"/>
    <w:rsid w:val="00801498"/>
    <w:rsid w:val="008026CE"/>
    <w:rsid w:val="00814730"/>
    <w:rsid w:val="00833960"/>
    <w:rsid w:val="00841741"/>
    <w:rsid w:val="00841B44"/>
    <w:rsid w:val="00844759"/>
    <w:rsid w:val="00844B3F"/>
    <w:rsid w:val="00844B72"/>
    <w:rsid w:val="0084715E"/>
    <w:rsid w:val="00847780"/>
    <w:rsid w:val="00850E31"/>
    <w:rsid w:val="00853121"/>
    <w:rsid w:val="0085454F"/>
    <w:rsid w:val="00857D8A"/>
    <w:rsid w:val="008602F9"/>
    <w:rsid w:val="00861230"/>
    <w:rsid w:val="00861F46"/>
    <w:rsid w:val="00864855"/>
    <w:rsid w:val="00866EBF"/>
    <w:rsid w:val="00866FE4"/>
    <w:rsid w:val="00870017"/>
    <w:rsid w:val="008708C1"/>
    <w:rsid w:val="00874E49"/>
    <w:rsid w:val="00875A82"/>
    <w:rsid w:val="00876898"/>
    <w:rsid w:val="00882D7E"/>
    <w:rsid w:val="0088324E"/>
    <w:rsid w:val="00883CC4"/>
    <w:rsid w:val="00887318"/>
    <w:rsid w:val="0089272D"/>
    <w:rsid w:val="00895840"/>
    <w:rsid w:val="008A0276"/>
    <w:rsid w:val="008A4BB7"/>
    <w:rsid w:val="008A4E13"/>
    <w:rsid w:val="008A4FC4"/>
    <w:rsid w:val="008A72CC"/>
    <w:rsid w:val="008B182B"/>
    <w:rsid w:val="008B7BBA"/>
    <w:rsid w:val="008D33B8"/>
    <w:rsid w:val="008D4DCA"/>
    <w:rsid w:val="008E28D3"/>
    <w:rsid w:val="008E53E8"/>
    <w:rsid w:val="008F4781"/>
    <w:rsid w:val="008F5E45"/>
    <w:rsid w:val="009033FD"/>
    <w:rsid w:val="009130D8"/>
    <w:rsid w:val="009142E3"/>
    <w:rsid w:val="009235A2"/>
    <w:rsid w:val="00924731"/>
    <w:rsid w:val="00930C98"/>
    <w:rsid w:val="0093354A"/>
    <w:rsid w:val="0093619F"/>
    <w:rsid w:val="00936978"/>
    <w:rsid w:val="009427E5"/>
    <w:rsid w:val="00943D11"/>
    <w:rsid w:val="009454B7"/>
    <w:rsid w:val="009613D8"/>
    <w:rsid w:val="00961A84"/>
    <w:rsid w:val="00961E8E"/>
    <w:rsid w:val="0096603D"/>
    <w:rsid w:val="00971C80"/>
    <w:rsid w:val="00974275"/>
    <w:rsid w:val="009804FC"/>
    <w:rsid w:val="00982969"/>
    <w:rsid w:val="0098474B"/>
    <w:rsid w:val="00986EC5"/>
    <w:rsid w:val="00987B9C"/>
    <w:rsid w:val="00992DCC"/>
    <w:rsid w:val="00994BD1"/>
    <w:rsid w:val="00995CBA"/>
    <w:rsid w:val="0099678C"/>
    <w:rsid w:val="009969ED"/>
    <w:rsid w:val="009979D1"/>
    <w:rsid w:val="009A1DB4"/>
    <w:rsid w:val="009A58DB"/>
    <w:rsid w:val="009B030C"/>
    <w:rsid w:val="009B0C96"/>
    <w:rsid w:val="009B100D"/>
    <w:rsid w:val="009C04D7"/>
    <w:rsid w:val="009C06B3"/>
    <w:rsid w:val="009C11B3"/>
    <w:rsid w:val="009C222B"/>
    <w:rsid w:val="009C64D7"/>
    <w:rsid w:val="009C67A8"/>
    <w:rsid w:val="009D1D6A"/>
    <w:rsid w:val="009D201B"/>
    <w:rsid w:val="009D5D9C"/>
    <w:rsid w:val="009E2171"/>
    <w:rsid w:val="009F3E6A"/>
    <w:rsid w:val="00A02378"/>
    <w:rsid w:val="00A03638"/>
    <w:rsid w:val="00A06F53"/>
    <w:rsid w:val="00A14C78"/>
    <w:rsid w:val="00A211F7"/>
    <w:rsid w:val="00A24FE6"/>
    <w:rsid w:val="00A25F7E"/>
    <w:rsid w:val="00A322F6"/>
    <w:rsid w:val="00A37755"/>
    <w:rsid w:val="00A43EDD"/>
    <w:rsid w:val="00A4486D"/>
    <w:rsid w:val="00A50948"/>
    <w:rsid w:val="00A5451D"/>
    <w:rsid w:val="00A5539F"/>
    <w:rsid w:val="00A55C83"/>
    <w:rsid w:val="00A57815"/>
    <w:rsid w:val="00A62266"/>
    <w:rsid w:val="00A62F82"/>
    <w:rsid w:val="00A62FAD"/>
    <w:rsid w:val="00A70417"/>
    <w:rsid w:val="00A70CDC"/>
    <w:rsid w:val="00A7133D"/>
    <w:rsid w:val="00A71E43"/>
    <w:rsid w:val="00A7788C"/>
    <w:rsid w:val="00A77AF5"/>
    <w:rsid w:val="00A82B37"/>
    <w:rsid w:val="00A91F3F"/>
    <w:rsid w:val="00A95802"/>
    <w:rsid w:val="00A960B8"/>
    <w:rsid w:val="00AA5600"/>
    <w:rsid w:val="00AA5DDC"/>
    <w:rsid w:val="00AA6074"/>
    <w:rsid w:val="00AA7009"/>
    <w:rsid w:val="00AB37E8"/>
    <w:rsid w:val="00AB605E"/>
    <w:rsid w:val="00AC0DF9"/>
    <w:rsid w:val="00AC2595"/>
    <w:rsid w:val="00AC2D5B"/>
    <w:rsid w:val="00AC3C0A"/>
    <w:rsid w:val="00AC6321"/>
    <w:rsid w:val="00AC76C1"/>
    <w:rsid w:val="00AD0C80"/>
    <w:rsid w:val="00AD36B2"/>
    <w:rsid w:val="00AD3B2D"/>
    <w:rsid w:val="00AD4D36"/>
    <w:rsid w:val="00AD5C8F"/>
    <w:rsid w:val="00AE2A17"/>
    <w:rsid w:val="00AE6EB7"/>
    <w:rsid w:val="00AF236E"/>
    <w:rsid w:val="00AF29AD"/>
    <w:rsid w:val="00AF47AE"/>
    <w:rsid w:val="00AF5186"/>
    <w:rsid w:val="00AF7CA8"/>
    <w:rsid w:val="00B01588"/>
    <w:rsid w:val="00B01936"/>
    <w:rsid w:val="00B05554"/>
    <w:rsid w:val="00B11A9B"/>
    <w:rsid w:val="00B24B2A"/>
    <w:rsid w:val="00B2511F"/>
    <w:rsid w:val="00B30AF4"/>
    <w:rsid w:val="00B324C1"/>
    <w:rsid w:val="00B32881"/>
    <w:rsid w:val="00B32ABB"/>
    <w:rsid w:val="00B35DA8"/>
    <w:rsid w:val="00B40109"/>
    <w:rsid w:val="00B41FD3"/>
    <w:rsid w:val="00B426D3"/>
    <w:rsid w:val="00B431DE"/>
    <w:rsid w:val="00B452C0"/>
    <w:rsid w:val="00B453FD"/>
    <w:rsid w:val="00B5176B"/>
    <w:rsid w:val="00B52999"/>
    <w:rsid w:val="00B622CF"/>
    <w:rsid w:val="00B632F8"/>
    <w:rsid w:val="00B64B6C"/>
    <w:rsid w:val="00B67D13"/>
    <w:rsid w:val="00B70D03"/>
    <w:rsid w:val="00B74AAD"/>
    <w:rsid w:val="00B803E7"/>
    <w:rsid w:val="00B82E14"/>
    <w:rsid w:val="00B86D6B"/>
    <w:rsid w:val="00B97484"/>
    <w:rsid w:val="00BA2B5A"/>
    <w:rsid w:val="00BA4AF9"/>
    <w:rsid w:val="00BA4DDE"/>
    <w:rsid w:val="00BB0EB7"/>
    <w:rsid w:val="00BB13A0"/>
    <w:rsid w:val="00BB1DA6"/>
    <w:rsid w:val="00BB206A"/>
    <w:rsid w:val="00BB2323"/>
    <w:rsid w:val="00BB47D3"/>
    <w:rsid w:val="00BB4CF6"/>
    <w:rsid w:val="00BC5E1D"/>
    <w:rsid w:val="00BC655F"/>
    <w:rsid w:val="00BC6819"/>
    <w:rsid w:val="00BD09F9"/>
    <w:rsid w:val="00BD1772"/>
    <w:rsid w:val="00BE1953"/>
    <w:rsid w:val="00BE1E62"/>
    <w:rsid w:val="00BE4529"/>
    <w:rsid w:val="00BE5D92"/>
    <w:rsid w:val="00BE7FDE"/>
    <w:rsid w:val="00BF52B2"/>
    <w:rsid w:val="00BF7052"/>
    <w:rsid w:val="00C025E9"/>
    <w:rsid w:val="00C05139"/>
    <w:rsid w:val="00C05FAB"/>
    <w:rsid w:val="00C11B38"/>
    <w:rsid w:val="00C11ECD"/>
    <w:rsid w:val="00C12002"/>
    <w:rsid w:val="00C120DC"/>
    <w:rsid w:val="00C12431"/>
    <w:rsid w:val="00C2008E"/>
    <w:rsid w:val="00C20DEA"/>
    <w:rsid w:val="00C21138"/>
    <w:rsid w:val="00C22E93"/>
    <w:rsid w:val="00C25656"/>
    <w:rsid w:val="00C3032C"/>
    <w:rsid w:val="00C30C28"/>
    <w:rsid w:val="00C344C1"/>
    <w:rsid w:val="00C3674D"/>
    <w:rsid w:val="00C43EDE"/>
    <w:rsid w:val="00C445A5"/>
    <w:rsid w:val="00C471D9"/>
    <w:rsid w:val="00C4785B"/>
    <w:rsid w:val="00C51D2F"/>
    <w:rsid w:val="00C5377E"/>
    <w:rsid w:val="00C60AC3"/>
    <w:rsid w:val="00C656F3"/>
    <w:rsid w:val="00C67891"/>
    <w:rsid w:val="00C70DCF"/>
    <w:rsid w:val="00C73727"/>
    <w:rsid w:val="00C760B2"/>
    <w:rsid w:val="00C87285"/>
    <w:rsid w:val="00C938C7"/>
    <w:rsid w:val="00C93FC7"/>
    <w:rsid w:val="00C9736C"/>
    <w:rsid w:val="00C97383"/>
    <w:rsid w:val="00CA1AA0"/>
    <w:rsid w:val="00CA348A"/>
    <w:rsid w:val="00CA5EF8"/>
    <w:rsid w:val="00CB003A"/>
    <w:rsid w:val="00CB2CE6"/>
    <w:rsid w:val="00CB4A79"/>
    <w:rsid w:val="00CC06EF"/>
    <w:rsid w:val="00CC0804"/>
    <w:rsid w:val="00CC26C6"/>
    <w:rsid w:val="00CC3058"/>
    <w:rsid w:val="00CC61B2"/>
    <w:rsid w:val="00CC7994"/>
    <w:rsid w:val="00CD0374"/>
    <w:rsid w:val="00CD4B83"/>
    <w:rsid w:val="00CD775B"/>
    <w:rsid w:val="00CE0851"/>
    <w:rsid w:val="00CE19CF"/>
    <w:rsid w:val="00CE2A0C"/>
    <w:rsid w:val="00CE2C97"/>
    <w:rsid w:val="00CE52F0"/>
    <w:rsid w:val="00CF08BB"/>
    <w:rsid w:val="00CF177C"/>
    <w:rsid w:val="00CF1E53"/>
    <w:rsid w:val="00CF2ABD"/>
    <w:rsid w:val="00CF4930"/>
    <w:rsid w:val="00D00E26"/>
    <w:rsid w:val="00D1389A"/>
    <w:rsid w:val="00D13DAC"/>
    <w:rsid w:val="00D30E68"/>
    <w:rsid w:val="00D31037"/>
    <w:rsid w:val="00D36C4D"/>
    <w:rsid w:val="00D36D26"/>
    <w:rsid w:val="00D468E7"/>
    <w:rsid w:val="00D54A24"/>
    <w:rsid w:val="00D57397"/>
    <w:rsid w:val="00D60048"/>
    <w:rsid w:val="00D61996"/>
    <w:rsid w:val="00D61ED8"/>
    <w:rsid w:val="00D622EB"/>
    <w:rsid w:val="00D62C10"/>
    <w:rsid w:val="00D654CD"/>
    <w:rsid w:val="00D65F47"/>
    <w:rsid w:val="00D6722C"/>
    <w:rsid w:val="00D678C7"/>
    <w:rsid w:val="00D74405"/>
    <w:rsid w:val="00D74C59"/>
    <w:rsid w:val="00D8261A"/>
    <w:rsid w:val="00D9415C"/>
    <w:rsid w:val="00D9553C"/>
    <w:rsid w:val="00DA469E"/>
    <w:rsid w:val="00DA716B"/>
    <w:rsid w:val="00DB1970"/>
    <w:rsid w:val="00DB394C"/>
    <w:rsid w:val="00DB45F8"/>
    <w:rsid w:val="00DB54C4"/>
    <w:rsid w:val="00DB7675"/>
    <w:rsid w:val="00DC3565"/>
    <w:rsid w:val="00DD0C8A"/>
    <w:rsid w:val="00DD108E"/>
    <w:rsid w:val="00DD2377"/>
    <w:rsid w:val="00DD3A15"/>
    <w:rsid w:val="00DE5AC1"/>
    <w:rsid w:val="00DE6D83"/>
    <w:rsid w:val="00DF11AD"/>
    <w:rsid w:val="00E0209D"/>
    <w:rsid w:val="00E02496"/>
    <w:rsid w:val="00E02AFC"/>
    <w:rsid w:val="00E12CF1"/>
    <w:rsid w:val="00E12F6C"/>
    <w:rsid w:val="00E25DCD"/>
    <w:rsid w:val="00E269E1"/>
    <w:rsid w:val="00E32054"/>
    <w:rsid w:val="00E326FF"/>
    <w:rsid w:val="00E36EA3"/>
    <w:rsid w:val="00E414A0"/>
    <w:rsid w:val="00E425AA"/>
    <w:rsid w:val="00E45F13"/>
    <w:rsid w:val="00E472E2"/>
    <w:rsid w:val="00E50336"/>
    <w:rsid w:val="00E510BC"/>
    <w:rsid w:val="00E51A6A"/>
    <w:rsid w:val="00E52BA4"/>
    <w:rsid w:val="00E61256"/>
    <w:rsid w:val="00E61EB6"/>
    <w:rsid w:val="00E62C01"/>
    <w:rsid w:val="00E62EFE"/>
    <w:rsid w:val="00E73CB2"/>
    <w:rsid w:val="00E77672"/>
    <w:rsid w:val="00E81A79"/>
    <w:rsid w:val="00E839BA"/>
    <w:rsid w:val="00E8428A"/>
    <w:rsid w:val="00E92437"/>
    <w:rsid w:val="00E97F7D"/>
    <w:rsid w:val="00EA2469"/>
    <w:rsid w:val="00EA59B8"/>
    <w:rsid w:val="00EA5A01"/>
    <w:rsid w:val="00EA6A58"/>
    <w:rsid w:val="00EB723F"/>
    <w:rsid w:val="00EC0F54"/>
    <w:rsid w:val="00EC2890"/>
    <w:rsid w:val="00EC2DF9"/>
    <w:rsid w:val="00EC6CDF"/>
    <w:rsid w:val="00EC7E47"/>
    <w:rsid w:val="00ED5356"/>
    <w:rsid w:val="00ED7D8F"/>
    <w:rsid w:val="00EE6E36"/>
    <w:rsid w:val="00EF5815"/>
    <w:rsid w:val="00F00F8A"/>
    <w:rsid w:val="00F016BC"/>
    <w:rsid w:val="00F0660B"/>
    <w:rsid w:val="00F06AD2"/>
    <w:rsid w:val="00F10070"/>
    <w:rsid w:val="00F10129"/>
    <w:rsid w:val="00F10B83"/>
    <w:rsid w:val="00F11064"/>
    <w:rsid w:val="00F123AE"/>
    <w:rsid w:val="00F13EB2"/>
    <w:rsid w:val="00F16C91"/>
    <w:rsid w:val="00F16DD9"/>
    <w:rsid w:val="00F25C4D"/>
    <w:rsid w:val="00F26721"/>
    <w:rsid w:val="00F26DCD"/>
    <w:rsid w:val="00F32B93"/>
    <w:rsid w:val="00F3621C"/>
    <w:rsid w:val="00F376C7"/>
    <w:rsid w:val="00F45CDD"/>
    <w:rsid w:val="00F460C1"/>
    <w:rsid w:val="00F475DC"/>
    <w:rsid w:val="00F53901"/>
    <w:rsid w:val="00F5551A"/>
    <w:rsid w:val="00F56AAB"/>
    <w:rsid w:val="00F570CB"/>
    <w:rsid w:val="00F600C7"/>
    <w:rsid w:val="00F64F61"/>
    <w:rsid w:val="00F71193"/>
    <w:rsid w:val="00F73331"/>
    <w:rsid w:val="00F77E5A"/>
    <w:rsid w:val="00F87174"/>
    <w:rsid w:val="00F91D37"/>
    <w:rsid w:val="00F91DEC"/>
    <w:rsid w:val="00F93538"/>
    <w:rsid w:val="00F9610D"/>
    <w:rsid w:val="00FB2F82"/>
    <w:rsid w:val="00FB4D4A"/>
    <w:rsid w:val="00FB657F"/>
    <w:rsid w:val="00FB7433"/>
    <w:rsid w:val="00FC2D3D"/>
    <w:rsid w:val="00FD4BB0"/>
    <w:rsid w:val="00FE3684"/>
    <w:rsid w:val="00FE4CA1"/>
    <w:rsid w:val="00FE5373"/>
    <w:rsid w:val="00FE5500"/>
    <w:rsid w:val="00FE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C5019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de-CH" w:eastAsia="en-US" w:bidi="ar-SA"/>
      </w:rPr>
    </w:rPrDefault>
    <w:pPrDefault>
      <w:pPr>
        <w:spacing w:line="280" w:lineRule="atLeast"/>
      </w:pPr>
    </w:pPrDefault>
  </w:docDefaults>
  <w:latentStyles w:defLockedState="0" w:defUIPriority="7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iPriority="99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uiPriority="35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/>
    <w:lsdException w:name="page number" w:uiPriority="99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uiPriority="15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 w:unhideWhenUsed="1"/>
    <w:lsdException w:name="Subtle Reference" w:semiHidden="1" w:uiPriority="31"/>
    <w:lsdException w:name="Intense Reference" w:semiHidden="1" w:uiPriority="32" w:unhideWhenUsed="1"/>
    <w:lsdException w:name="Book Title" w:semiHidden="1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570CB"/>
    <w:pPr>
      <w:spacing w:line="276" w:lineRule="auto"/>
    </w:pPr>
    <w:rPr>
      <w:sz w:val="24"/>
    </w:rPr>
  </w:style>
  <w:style w:type="paragraph" w:styleId="berschrift1">
    <w:name w:val="heading 1"/>
    <w:basedOn w:val="DatumUhrzeitOrt"/>
    <w:next w:val="Standard"/>
    <w:link w:val="berschrift1Zchn"/>
    <w:uiPriority w:val="9"/>
    <w:qFormat/>
    <w:rsid w:val="00152423"/>
    <w:pPr>
      <w:spacing w:before="240"/>
      <w:outlineLvl w:val="0"/>
    </w:pPr>
    <w:rPr>
      <w:rFonts w:asciiTheme="majorHAnsi" w:hAnsiTheme="majorHAnsi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152423"/>
    <w:pPr>
      <w:keepNext/>
      <w:keepLines/>
      <w:spacing w:before="280" w:after="120"/>
      <w:contextualSpacing/>
      <w:outlineLvl w:val="1"/>
    </w:pPr>
    <w:rPr>
      <w:rFonts w:asciiTheme="majorHAnsi" w:eastAsiaTheme="majorEastAsia" w:hAnsiTheme="majorHAnsi" w:cstheme="majorBidi"/>
      <w:b/>
      <w:bCs/>
      <w:sz w:val="28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BD09F9"/>
    <w:pPr>
      <w:keepNext/>
      <w:keepLines/>
      <w:spacing w:before="240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rsid w:val="002B551B"/>
    <w:pPr>
      <w:keepNext/>
      <w:keepLines/>
      <w:spacing w:before="120"/>
      <w:outlineLvl w:val="3"/>
    </w:pPr>
    <w:rPr>
      <w:rFonts w:asciiTheme="majorHAnsi" w:eastAsiaTheme="majorEastAsia" w:hAnsiTheme="majorHAnsi" w:cstheme="majorBidi"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B426D3"/>
    <w:pPr>
      <w:keepNext/>
      <w:keepLines/>
      <w:spacing w:before="120"/>
      <w:outlineLvl w:val="4"/>
    </w:pPr>
    <w:rPr>
      <w:rFonts w:asciiTheme="majorHAnsi" w:eastAsiaTheme="majorEastAsia" w:hAnsiTheme="majorHAnsi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E510BC"/>
    <w:pPr>
      <w:keepNext/>
      <w:keepLines/>
      <w:spacing w:before="40"/>
      <w:outlineLvl w:val="5"/>
    </w:pPr>
    <w:rPr>
      <w:rFonts w:asciiTheme="majorHAnsi" w:eastAsiaTheme="majorEastAsia" w:hAnsiTheme="majorHAnsi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E510B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796C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796CE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rsid w:val="004E32B1"/>
    <w:rPr>
      <w:color w:val="auto"/>
      <w:u w:val="none"/>
    </w:rPr>
  </w:style>
  <w:style w:type="paragraph" w:styleId="Kopfzeile">
    <w:name w:val="header"/>
    <w:basedOn w:val="Standard"/>
    <w:link w:val="KopfzeileZchn"/>
    <w:uiPriority w:val="84"/>
    <w:semiHidden/>
    <w:rsid w:val="000807EA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84"/>
    <w:semiHidden/>
    <w:rsid w:val="000807EA"/>
    <w:rPr>
      <w:sz w:val="24"/>
    </w:rPr>
  </w:style>
  <w:style w:type="paragraph" w:styleId="Fuzeile">
    <w:name w:val="footer"/>
    <w:basedOn w:val="Standard"/>
    <w:link w:val="FuzeileZchn"/>
    <w:uiPriority w:val="86"/>
    <w:semiHidden/>
    <w:rsid w:val="00071780"/>
    <w:pPr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86"/>
    <w:semiHidden/>
    <w:rsid w:val="005D294A"/>
  </w:style>
  <w:style w:type="paragraph" w:customStyle="1" w:styleId="EinfAbs">
    <w:name w:val="[Einf. Abs.]"/>
    <w:basedOn w:val="Standard"/>
    <w:uiPriority w:val="79"/>
    <w:semiHidden/>
    <w:rsid w:val="00F91D37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Cs w:val="24"/>
      <w:lang w:val="de-DE"/>
    </w:rPr>
  </w:style>
  <w:style w:type="paragraph" w:styleId="Listenabsatz">
    <w:name w:val="List Paragraph"/>
    <w:basedOn w:val="Standard"/>
    <w:uiPriority w:val="34"/>
    <w:semiHidden/>
    <w:rsid w:val="009C67A8"/>
    <w:pPr>
      <w:ind w:left="720"/>
      <w:contextualSpacing/>
    </w:pPr>
  </w:style>
  <w:style w:type="paragraph" w:styleId="Aufzhlungszeichen">
    <w:name w:val="List Bullet"/>
    <w:basedOn w:val="Listenabsatz"/>
    <w:uiPriority w:val="79"/>
    <w:semiHidden/>
    <w:rsid w:val="009C67A8"/>
    <w:pPr>
      <w:numPr>
        <w:numId w:val="12"/>
      </w:numPr>
      <w:tabs>
        <w:tab w:val="num" w:pos="360"/>
      </w:tabs>
      <w:ind w:left="720" w:firstLine="0"/>
    </w:pPr>
  </w:style>
  <w:style w:type="paragraph" w:styleId="Aufzhlungszeichen2">
    <w:name w:val="List Bullet 2"/>
    <w:basedOn w:val="Listenabsatz"/>
    <w:uiPriority w:val="79"/>
    <w:semiHidden/>
    <w:rsid w:val="009C67A8"/>
    <w:pPr>
      <w:numPr>
        <w:ilvl w:val="1"/>
        <w:numId w:val="12"/>
      </w:numPr>
    </w:pPr>
  </w:style>
  <w:style w:type="paragraph" w:styleId="Aufzhlungszeichen3">
    <w:name w:val="List Bullet 3"/>
    <w:basedOn w:val="Listenabsatz"/>
    <w:uiPriority w:val="79"/>
    <w:semiHidden/>
    <w:rsid w:val="009C67A8"/>
    <w:pPr>
      <w:numPr>
        <w:ilvl w:val="2"/>
        <w:numId w:val="12"/>
      </w:numPr>
    </w:pPr>
  </w:style>
  <w:style w:type="table" w:styleId="Tabellenraster">
    <w:name w:val="Table Grid"/>
    <w:basedOn w:val="NormaleTabelle"/>
    <w:uiPriority w:val="59"/>
    <w:rsid w:val="00560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152423"/>
    <w:rPr>
      <w:rFonts w:asciiTheme="majorHAnsi" w:hAnsiTheme="majorHAnsi"/>
      <w:b/>
      <w:bCs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52423"/>
    <w:rPr>
      <w:rFonts w:asciiTheme="majorHAnsi" w:eastAsiaTheme="majorEastAsia" w:hAnsiTheme="majorHAnsi" w:cstheme="majorBidi"/>
      <w:b/>
      <w:bCs/>
      <w:sz w:val="28"/>
    </w:rPr>
  </w:style>
  <w:style w:type="paragraph" w:styleId="Titel">
    <w:name w:val="Title"/>
    <w:basedOn w:val="Standard"/>
    <w:next w:val="Standard"/>
    <w:link w:val="TitelZchn"/>
    <w:uiPriority w:val="11"/>
    <w:qFormat/>
    <w:rsid w:val="00D60048"/>
    <w:pPr>
      <w:spacing w:before="240" w:after="480" w:line="204" w:lineRule="auto"/>
    </w:pPr>
    <w:rPr>
      <w:rFonts w:ascii="Source Sans Pro" w:hAnsi="Source Sans Pro"/>
      <w:b/>
      <w:bCs/>
      <w:spacing w:val="-2"/>
      <w:sz w:val="92"/>
      <w:szCs w:val="92"/>
    </w:rPr>
  </w:style>
  <w:style w:type="character" w:customStyle="1" w:styleId="TitelZchn">
    <w:name w:val="Titel Zchn"/>
    <w:basedOn w:val="Absatz-Standardschriftart"/>
    <w:link w:val="Titel"/>
    <w:uiPriority w:val="11"/>
    <w:rsid w:val="00D60048"/>
    <w:rPr>
      <w:rFonts w:ascii="Source Sans Pro" w:hAnsi="Source Sans Pro"/>
      <w:b/>
      <w:bCs/>
      <w:spacing w:val="-2"/>
      <w:sz w:val="92"/>
      <w:szCs w:val="92"/>
    </w:rPr>
  </w:style>
  <w:style w:type="paragraph" w:customStyle="1" w:styleId="Untereinheit">
    <w:name w:val="Untereinheit"/>
    <w:basedOn w:val="Organisationseinheit"/>
    <w:qFormat/>
    <w:rsid w:val="000C4454"/>
  </w:style>
  <w:style w:type="paragraph" w:customStyle="1" w:styleId="KleinerText">
    <w:name w:val="Kleiner Text"/>
    <w:basedOn w:val="Standard"/>
    <w:qFormat/>
    <w:rsid w:val="005221C0"/>
    <w:pPr>
      <w:spacing w:line="240" w:lineRule="auto"/>
    </w:pPr>
    <w:rPr>
      <w:sz w:val="18"/>
      <w:lang w:val="de-DE"/>
    </w:rPr>
  </w:style>
  <w:style w:type="paragraph" w:customStyle="1" w:styleId="Kontaktangaben">
    <w:name w:val="Kontaktangaben"/>
    <w:basedOn w:val="Standard"/>
    <w:semiHidden/>
    <w:rsid w:val="00E73CB2"/>
    <w:pPr>
      <w:tabs>
        <w:tab w:val="left" w:pos="709"/>
      </w:tabs>
      <w:spacing w:line="220" w:lineRule="atLeast"/>
    </w:pPr>
    <w:rPr>
      <w:spacing w:val="2"/>
      <w:sz w:val="16"/>
      <w:szCs w:val="16"/>
    </w:rPr>
  </w:style>
  <w:style w:type="table" w:customStyle="1" w:styleId="KlassischeTabelle">
    <w:name w:val="Klassische Tabelle"/>
    <w:basedOn w:val="NormaleTabelle"/>
    <w:next w:val="Tabellenraster"/>
    <w:uiPriority w:val="59"/>
    <w:rsid w:val="00560475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85" w:type="dxa"/>
        <w:bottom w:w="28" w:type="dxa"/>
        <w:right w:w="85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erschrift3Zchn">
    <w:name w:val="Überschrift 3 Zchn"/>
    <w:basedOn w:val="Absatz-Standardschriftart"/>
    <w:link w:val="berschrift3"/>
    <w:uiPriority w:val="9"/>
    <w:rsid w:val="00D13DAC"/>
    <w:rPr>
      <w:rFonts w:asciiTheme="majorHAnsi" w:eastAsiaTheme="majorEastAsia" w:hAnsiTheme="majorHAnsi" w:cstheme="majorBidi"/>
      <w:b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D294A"/>
    <w:rPr>
      <w:rFonts w:asciiTheme="majorHAnsi" w:eastAsiaTheme="majorEastAsia" w:hAnsiTheme="majorHAnsi" w:cstheme="majorBidi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D294A"/>
    <w:rPr>
      <w:rFonts w:asciiTheme="majorHAnsi" w:eastAsiaTheme="majorEastAsia" w:hAnsiTheme="majorHAnsi" w:cstheme="majorBidi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61996"/>
    <w:rPr>
      <w:rFonts w:asciiTheme="majorHAnsi" w:eastAsiaTheme="majorEastAsia" w:hAnsiTheme="majorHAnsi" w:cstheme="majorBidi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61996"/>
    <w:rPr>
      <w:rFonts w:asciiTheme="majorHAnsi" w:eastAsiaTheme="majorEastAsia" w:hAnsiTheme="majorHAnsi" w:cstheme="majorBidi"/>
      <w:i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6199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6199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raktandum-Text">
    <w:name w:val="Traktandum-Text"/>
    <w:basedOn w:val="Standard"/>
    <w:uiPriority w:val="18"/>
    <w:semiHidden/>
    <w:rsid w:val="00C760B2"/>
    <w:pPr>
      <w:tabs>
        <w:tab w:val="left" w:pos="7938"/>
      </w:tabs>
      <w:spacing w:before="280"/>
      <w:ind w:left="426" w:right="848"/>
      <w:contextualSpacing/>
    </w:pPr>
  </w:style>
  <w:style w:type="paragraph" w:customStyle="1" w:styleId="Anleitung">
    <w:name w:val="Anleitung"/>
    <w:basedOn w:val="Standard"/>
    <w:uiPriority w:val="98"/>
    <w:semiHidden/>
    <w:rsid w:val="00625020"/>
    <w:pPr>
      <w:spacing w:line="288" w:lineRule="auto"/>
    </w:pPr>
    <w:rPr>
      <w:vanish/>
      <w:color w:val="A6A6A6" w:themeColor="background1" w:themeShade="A6"/>
      <w:sz w:val="14"/>
      <w:szCs w:val="18"/>
    </w:rPr>
  </w:style>
  <w:style w:type="character" w:styleId="BesuchterLink">
    <w:name w:val="FollowedHyperlink"/>
    <w:basedOn w:val="Hyperlink"/>
    <w:uiPriority w:val="96"/>
    <w:semiHidden/>
    <w:rsid w:val="007E0460"/>
    <w:rPr>
      <w:color w:val="auto"/>
      <w:u w:val="single"/>
    </w:rPr>
  </w:style>
  <w:style w:type="paragraph" w:styleId="Funotentext">
    <w:name w:val="footnote text"/>
    <w:aliases w:val="Fussnotentext"/>
    <w:basedOn w:val="Standard"/>
    <w:link w:val="FunotentextZchn"/>
    <w:uiPriority w:val="79"/>
    <w:semiHidden/>
    <w:rsid w:val="008708C1"/>
    <w:pPr>
      <w:tabs>
        <w:tab w:val="left" w:pos="113"/>
      </w:tabs>
      <w:ind w:left="113" w:hanging="113"/>
    </w:pPr>
    <w:rPr>
      <w:sz w:val="14"/>
    </w:rPr>
  </w:style>
  <w:style w:type="character" w:customStyle="1" w:styleId="FunotentextZchn">
    <w:name w:val="Fußnotentext Zchn"/>
    <w:aliases w:val="Fussnotentext Zchn"/>
    <w:basedOn w:val="Absatz-Standardschriftart"/>
    <w:link w:val="Funotentext"/>
    <w:uiPriority w:val="79"/>
    <w:semiHidden/>
    <w:rsid w:val="004D0D0F"/>
    <w:rPr>
      <w:sz w:val="14"/>
    </w:rPr>
  </w:style>
  <w:style w:type="character" w:styleId="Funotenzeichen">
    <w:name w:val="footnote reference"/>
    <w:basedOn w:val="Absatz-Standardschriftart"/>
    <w:uiPriority w:val="79"/>
    <w:semiHidden/>
    <w:unhideWhenUsed/>
    <w:rsid w:val="00382B66"/>
    <w:rPr>
      <w:color w:val="0028A5" w:themeColor="accent1"/>
      <w:vertAlign w:val="superscript"/>
    </w:rPr>
  </w:style>
  <w:style w:type="table" w:customStyle="1" w:styleId="TabelleohneRahmen">
    <w:name w:val="Tabelle ohne Rahmen"/>
    <w:basedOn w:val="NormaleTabelle"/>
    <w:uiPriority w:val="99"/>
    <w:rsid w:val="00C67891"/>
    <w:tblPr>
      <w:tblCellMar>
        <w:left w:w="0" w:type="dxa"/>
        <w:right w:w="28" w:type="dxa"/>
      </w:tblCellMar>
    </w:tblPr>
  </w:style>
  <w:style w:type="paragraph" w:styleId="Endnotentext">
    <w:name w:val="endnote text"/>
    <w:basedOn w:val="Funotentext"/>
    <w:link w:val="EndnotentextZchn"/>
    <w:uiPriority w:val="79"/>
    <w:semiHidden/>
    <w:unhideWhenUsed/>
    <w:rsid w:val="00113CB8"/>
  </w:style>
  <w:style w:type="character" w:customStyle="1" w:styleId="EndnotentextZchn">
    <w:name w:val="Endnotentext Zchn"/>
    <w:basedOn w:val="Absatz-Standardschriftart"/>
    <w:link w:val="Endnotentext"/>
    <w:uiPriority w:val="79"/>
    <w:semiHidden/>
    <w:rsid w:val="005A7BE5"/>
    <w:rPr>
      <w:sz w:val="16"/>
      <w:szCs w:val="20"/>
    </w:rPr>
  </w:style>
  <w:style w:type="character" w:styleId="Endnotenzeichen">
    <w:name w:val="endnote reference"/>
    <w:basedOn w:val="Absatz-Standardschriftart"/>
    <w:uiPriority w:val="79"/>
    <w:semiHidden/>
    <w:unhideWhenUsed/>
    <w:rsid w:val="00113CB8"/>
    <w:rPr>
      <w:vertAlign w:val="superscript"/>
    </w:rPr>
  </w:style>
  <w:style w:type="paragraph" w:styleId="Inhaltsverzeichnisberschrift">
    <w:name w:val="TOC Heading"/>
    <w:basedOn w:val="berschrift1"/>
    <w:next w:val="Standard"/>
    <w:uiPriority w:val="39"/>
    <w:semiHidden/>
    <w:rsid w:val="00DB7675"/>
    <w:pPr>
      <w:outlineLvl w:val="9"/>
    </w:pPr>
    <w:rPr>
      <w:bCs w:val="0"/>
    </w:rPr>
  </w:style>
  <w:style w:type="paragraph" w:styleId="Sprechblasentext">
    <w:name w:val="Balloon Text"/>
    <w:basedOn w:val="Standard"/>
    <w:link w:val="SprechblasentextZchn"/>
    <w:uiPriority w:val="79"/>
    <w:semiHidden/>
    <w:unhideWhenUsed/>
    <w:rsid w:val="008700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79"/>
    <w:semiHidden/>
    <w:rsid w:val="005A7BE5"/>
    <w:rPr>
      <w:rFonts w:ascii="Segoe UI" w:hAnsi="Segoe UI" w:cs="Segoe UI"/>
      <w:sz w:val="18"/>
      <w:szCs w:val="18"/>
    </w:rPr>
  </w:style>
  <w:style w:type="paragraph" w:customStyle="1" w:styleId="Seitenzahlen">
    <w:name w:val="Seitenzahlen"/>
    <w:basedOn w:val="Fuzeile"/>
    <w:uiPriority w:val="87"/>
    <w:semiHidden/>
    <w:rsid w:val="00E8428A"/>
    <w:pPr>
      <w:jc w:val="right"/>
    </w:pPr>
  </w:style>
  <w:style w:type="character" w:customStyle="1" w:styleId="hochgestellt">
    <w:name w:val="hochgestellt"/>
    <w:basedOn w:val="Absatz-Standardschriftart"/>
    <w:uiPriority w:val="1"/>
    <w:qFormat/>
    <w:rsid w:val="00C70DCF"/>
    <w:rPr>
      <w:vertAlign w:val="superscript"/>
      <w:lang w:val="de-DE"/>
    </w:rPr>
  </w:style>
  <w:style w:type="paragraph" w:customStyle="1" w:styleId="DatumUhrzeitOrt">
    <w:name w:val="Datum – Uhrzeit – Ort"/>
    <w:basedOn w:val="Standard"/>
    <w:next w:val="DatumUhrzeitOrtFolgezeilen"/>
    <w:qFormat/>
    <w:rsid w:val="00152423"/>
    <w:pPr>
      <w:spacing w:before="360" w:line="240" w:lineRule="auto"/>
    </w:pPr>
    <w:rPr>
      <w:rFonts w:ascii="Source Sans Pro" w:hAnsi="Source Sans Pro"/>
      <w:b/>
      <w:bCs/>
      <w:sz w:val="32"/>
      <w:szCs w:val="32"/>
    </w:rPr>
  </w:style>
  <w:style w:type="paragraph" w:customStyle="1" w:styleId="berschrift4nummeriert">
    <w:name w:val="Überschrift 4 nummeriert"/>
    <w:basedOn w:val="berschrift4"/>
    <w:next w:val="Standard"/>
    <w:uiPriority w:val="10"/>
    <w:semiHidden/>
    <w:qFormat/>
    <w:rsid w:val="00DE6D83"/>
    <w:pPr>
      <w:numPr>
        <w:ilvl w:val="3"/>
        <w:numId w:val="43"/>
      </w:numPr>
    </w:pPr>
  </w:style>
  <w:style w:type="paragraph" w:styleId="Verzeichnis1">
    <w:name w:val="toc 1"/>
    <w:basedOn w:val="Standard"/>
    <w:next w:val="Standard"/>
    <w:autoRedefine/>
    <w:uiPriority w:val="39"/>
    <w:semiHidden/>
    <w:rsid w:val="00273EBC"/>
    <w:pPr>
      <w:tabs>
        <w:tab w:val="right" w:leader="dot" w:pos="9070"/>
      </w:tabs>
      <w:spacing w:before="120"/>
      <w:ind w:left="567" w:hanging="567"/>
    </w:pPr>
    <w:rPr>
      <w:b/>
      <w:bCs/>
      <w:noProof/>
    </w:rPr>
  </w:style>
  <w:style w:type="paragraph" w:styleId="Verzeichnis2">
    <w:name w:val="toc 2"/>
    <w:basedOn w:val="Standard"/>
    <w:next w:val="Standard"/>
    <w:autoRedefine/>
    <w:uiPriority w:val="39"/>
    <w:semiHidden/>
    <w:rsid w:val="00273EBC"/>
    <w:pPr>
      <w:tabs>
        <w:tab w:val="right" w:leader="dot" w:pos="9070"/>
      </w:tabs>
      <w:ind w:left="567" w:hanging="567"/>
    </w:pPr>
  </w:style>
  <w:style w:type="paragraph" w:styleId="Verzeichnis3">
    <w:name w:val="toc 3"/>
    <w:basedOn w:val="Standard"/>
    <w:next w:val="Standard"/>
    <w:autoRedefine/>
    <w:uiPriority w:val="39"/>
    <w:semiHidden/>
    <w:rsid w:val="00273EBC"/>
    <w:pPr>
      <w:tabs>
        <w:tab w:val="right" w:leader="dot" w:pos="9070"/>
      </w:tabs>
      <w:ind w:left="567" w:hanging="567"/>
    </w:pPr>
  </w:style>
  <w:style w:type="paragraph" w:styleId="StandardWeb">
    <w:name w:val="Normal (Web)"/>
    <w:basedOn w:val="Standard"/>
    <w:uiPriority w:val="99"/>
    <w:semiHidden/>
    <w:unhideWhenUsed/>
    <w:rsid w:val="00BE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de-CH"/>
    </w:rPr>
  </w:style>
  <w:style w:type="paragraph" w:customStyle="1" w:styleId="Absenderzeile">
    <w:name w:val="Absenderzeile"/>
    <w:basedOn w:val="Standard"/>
    <w:uiPriority w:val="16"/>
    <w:semiHidden/>
    <w:rsid w:val="00CC3058"/>
    <w:pPr>
      <w:pBdr>
        <w:bottom w:val="single" w:sz="6" w:space="1" w:color="auto"/>
      </w:pBdr>
      <w:spacing w:before="30" w:line="170" w:lineRule="atLeast"/>
    </w:pPr>
    <w:rPr>
      <w:sz w:val="14"/>
      <w:szCs w:val="14"/>
    </w:rPr>
  </w:style>
  <w:style w:type="paragraph" w:customStyle="1" w:styleId="DatumUhrzeitOrtFolgezeilen">
    <w:name w:val="Datum – Uhrzeit – Ort Folgezeilen"/>
    <w:basedOn w:val="DatumUhrzeitOrt"/>
    <w:qFormat/>
    <w:rsid w:val="00152423"/>
    <w:pPr>
      <w:spacing w:before="0"/>
    </w:pPr>
    <w:rPr>
      <w:b w:val="0"/>
    </w:rPr>
  </w:style>
  <w:style w:type="character" w:customStyle="1" w:styleId="SonderzeichenundfremdeSchriften">
    <w:name w:val="Sonderzeichen und fremde Schriften"/>
    <w:basedOn w:val="Absatz-Standardschriftart"/>
    <w:uiPriority w:val="1"/>
    <w:qFormat/>
    <w:rsid w:val="00064AE6"/>
    <w:rPr>
      <w:rFonts w:ascii="Times New Roman" w:hAnsi="Times New Roman"/>
    </w:rPr>
  </w:style>
  <w:style w:type="character" w:styleId="Seitenzahl">
    <w:name w:val="page number"/>
    <w:basedOn w:val="Absatz-Standardschriftart"/>
    <w:uiPriority w:val="79"/>
    <w:semiHidden/>
    <w:rsid w:val="00E8428A"/>
  </w:style>
  <w:style w:type="paragraph" w:customStyle="1" w:styleId="berschrift5nummeriert">
    <w:name w:val="Überschrift 5 nummeriert"/>
    <w:basedOn w:val="berschrift5"/>
    <w:next w:val="Standard"/>
    <w:uiPriority w:val="10"/>
    <w:semiHidden/>
    <w:qFormat/>
    <w:rsid w:val="00DE6D83"/>
    <w:pPr>
      <w:numPr>
        <w:ilvl w:val="4"/>
        <w:numId w:val="43"/>
      </w:numPr>
    </w:pPr>
  </w:style>
  <w:style w:type="paragraph" w:customStyle="1" w:styleId="Dokumentbezeichnung">
    <w:name w:val="Dokumentbezeichnung"/>
    <w:basedOn w:val="berschrift1"/>
    <w:next w:val="Standard"/>
    <w:uiPriority w:val="98"/>
    <w:semiHidden/>
    <w:rsid w:val="00283995"/>
    <w:pPr>
      <w:pageBreakBefore/>
      <w:numPr>
        <w:numId w:val="28"/>
      </w:numPr>
      <w:pBdr>
        <w:top w:val="single" w:sz="8" w:space="5" w:color="000000" w:themeColor="text1"/>
        <w:left w:val="single" w:sz="8" w:space="5" w:color="000000" w:themeColor="text1"/>
        <w:bottom w:val="single" w:sz="8" w:space="5" w:color="000000" w:themeColor="text1"/>
        <w:right w:val="single" w:sz="8" w:space="5" w:color="000000" w:themeColor="text1"/>
      </w:pBdr>
      <w:shd w:val="clear" w:color="auto" w:fill="000000" w:themeFill="text1"/>
      <w:spacing w:before="600" w:after="600"/>
      <w:ind w:right="125"/>
    </w:pPr>
    <w:rPr>
      <w:bCs w:val="0"/>
      <w:color w:val="FFFFFF" w:themeColor="background1"/>
      <w:spacing w:val="6"/>
      <w:szCs w:val="52"/>
    </w:rPr>
  </w:style>
  <w:style w:type="character" w:styleId="Platzhaltertext">
    <w:name w:val="Placeholder Text"/>
    <w:basedOn w:val="Absatz-Standardschriftart"/>
    <w:uiPriority w:val="79"/>
    <w:semiHidden/>
    <w:rsid w:val="00BB47D3"/>
    <w:rPr>
      <w:color w:val="C1C1C1" w:themeColor="background2" w:themeShade="E6"/>
    </w:rPr>
  </w:style>
  <w:style w:type="paragraph" w:customStyle="1" w:styleId="ErstelltdurchVorlagenbauerchfrUniZrich">
    <w:name w:val="Erstellt durch Vorlagenbauer.ch für Uni Zürich"/>
    <w:basedOn w:val="Standard"/>
    <w:next w:val="Standard"/>
    <w:semiHidden/>
    <w:rsid w:val="00BB0EB7"/>
    <w:pPr>
      <w:shd w:val="clear" w:color="auto" w:fill="FFFFFF" w:themeFill="background1"/>
    </w:pPr>
  </w:style>
  <w:style w:type="paragraph" w:customStyle="1" w:styleId="Tabellenfolgezeile">
    <w:name w:val="Tabellenfolgezeile"/>
    <w:basedOn w:val="Standard"/>
    <w:next w:val="Standard"/>
    <w:uiPriority w:val="90"/>
    <w:semiHidden/>
    <w:qFormat/>
    <w:rsid w:val="0016774B"/>
    <w:pPr>
      <w:spacing w:line="20" w:lineRule="exact"/>
    </w:pPr>
    <w:rPr>
      <w:sz w:val="2"/>
      <w:szCs w:val="2"/>
    </w:rPr>
  </w:style>
  <w:style w:type="paragraph" w:styleId="Verzeichnis4">
    <w:name w:val="toc 4"/>
    <w:basedOn w:val="Standard"/>
    <w:next w:val="Standard"/>
    <w:autoRedefine/>
    <w:uiPriority w:val="39"/>
    <w:semiHidden/>
    <w:rsid w:val="00E414A0"/>
    <w:pPr>
      <w:tabs>
        <w:tab w:val="right" w:leader="dot" w:pos="9060"/>
      </w:tabs>
      <w:ind w:left="851" w:hanging="851"/>
    </w:pPr>
  </w:style>
  <w:style w:type="paragraph" w:styleId="Verzeichnis5">
    <w:name w:val="toc 5"/>
    <w:basedOn w:val="Standard"/>
    <w:next w:val="Standard"/>
    <w:autoRedefine/>
    <w:uiPriority w:val="39"/>
    <w:semiHidden/>
    <w:rsid w:val="00273EBC"/>
    <w:pPr>
      <w:tabs>
        <w:tab w:val="right" w:leader="dot" w:pos="9060"/>
      </w:tabs>
      <w:ind w:left="993" w:hanging="993"/>
    </w:pPr>
  </w:style>
  <w:style w:type="paragraph" w:styleId="Literaturverzeichnis">
    <w:name w:val="Bibliography"/>
    <w:basedOn w:val="Standard"/>
    <w:next w:val="Standard"/>
    <w:uiPriority w:val="37"/>
    <w:semiHidden/>
    <w:rsid w:val="00E02496"/>
  </w:style>
  <w:style w:type="paragraph" w:styleId="Index1">
    <w:name w:val="index 1"/>
    <w:basedOn w:val="Standard"/>
    <w:next w:val="Standard"/>
    <w:autoRedefine/>
    <w:uiPriority w:val="99"/>
    <w:semiHidden/>
    <w:rsid w:val="00C20DEA"/>
    <w:pPr>
      <w:spacing w:line="240" w:lineRule="auto"/>
      <w:ind w:left="200" w:hanging="200"/>
    </w:pPr>
  </w:style>
  <w:style w:type="numbering" w:customStyle="1" w:styleId="Nummerierteberschriften">
    <w:name w:val="Nummerierte Überschriften"/>
    <w:uiPriority w:val="99"/>
    <w:rsid w:val="00DE6D83"/>
    <w:pPr>
      <w:numPr>
        <w:numId w:val="31"/>
      </w:numPr>
    </w:pPr>
  </w:style>
  <w:style w:type="numbering" w:customStyle="1" w:styleId="Aufzhlungen">
    <w:name w:val="Aufzählungen"/>
    <w:uiPriority w:val="99"/>
    <w:rsid w:val="00AF236E"/>
    <w:pPr>
      <w:numPr>
        <w:numId w:val="33"/>
      </w:numPr>
    </w:pPr>
  </w:style>
  <w:style w:type="character" w:styleId="NichtaufgelsteErwhnung">
    <w:name w:val="Unresolved Mention"/>
    <w:basedOn w:val="Absatz-Standardschriftart"/>
    <w:uiPriority w:val="79"/>
    <w:semiHidden/>
    <w:unhideWhenUsed/>
    <w:rsid w:val="0021015E"/>
    <w:rPr>
      <w:color w:val="605E5C"/>
      <w:shd w:val="clear" w:color="auto" w:fill="E1DFDD"/>
    </w:rPr>
  </w:style>
  <w:style w:type="paragraph" w:customStyle="1" w:styleId="Organisationseinheit">
    <w:name w:val="Organisationseinheit"/>
    <w:basedOn w:val="Kopfzeile"/>
    <w:uiPriority w:val="99"/>
    <w:semiHidden/>
    <w:rsid w:val="005221C0"/>
    <w:pPr>
      <w:spacing w:after="40" w:line="230" w:lineRule="auto"/>
      <w:ind w:left="561"/>
    </w:pPr>
    <w:rPr>
      <w:rFonts w:ascii="Source Sans Pro SemiBold" w:hAnsi="Source Sans Pro SemiBold"/>
      <w:b/>
      <w:bCs/>
      <w:sz w:val="25"/>
      <w:szCs w:val="25"/>
    </w:rPr>
  </w:style>
  <w:style w:type="paragraph" w:customStyle="1" w:styleId="AbsenderKopfzeile">
    <w:name w:val="Absender Kopfzeile"/>
    <w:basedOn w:val="Kopfzeile"/>
    <w:uiPriority w:val="39"/>
    <w:semiHidden/>
    <w:qFormat/>
    <w:rsid w:val="009969ED"/>
    <w:pPr>
      <w:spacing w:line="262" w:lineRule="auto"/>
    </w:pPr>
    <w:rPr>
      <w:sz w:val="16"/>
      <w:szCs w:val="16"/>
    </w:rPr>
  </w:style>
  <w:style w:type="table" w:customStyle="1" w:styleId="UZHTabelle1">
    <w:name w:val="UZH: Tabelle 1"/>
    <w:basedOn w:val="NormaleTabelle"/>
    <w:uiPriority w:val="99"/>
    <w:rsid w:val="00C11B38"/>
    <w:tblPr>
      <w:tblBorders>
        <w:bottom w:val="single" w:sz="4" w:space="0" w:color="auto"/>
        <w:insideH w:val="single" w:sz="4" w:space="0" w:color="auto"/>
      </w:tblBorders>
      <w:tblCellMar>
        <w:top w:w="40" w:type="dxa"/>
        <w:left w:w="0" w:type="dxa"/>
        <w:bottom w:w="51" w:type="dxa"/>
        <w:right w:w="0" w:type="dxa"/>
      </w:tblCellMar>
    </w:tblPr>
    <w:tblStylePr w:type="firstRow">
      <w:rPr>
        <w:b/>
      </w:rPr>
      <w:tblPr>
        <w:tblCellMar>
          <w:top w:w="40" w:type="dxa"/>
          <w:left w:w="0" w:type="dxa"/>
          <w:bottom w:w="45" w:type="dxa"/>
          <w:right w:w="0" w:type="dxa"/>
        </w:tblCellMar>
      </w:tblPr>
      <w:tcPr>
        <w:tcBorders>
          <w:top w:val="nil"/>
          <w:left w:val="nil"/>
          <w:bottom w:val="single" w:sz="8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Theme="majorHAnsi" w:hAnsiTheme="majorHAnsi"/>
        <w:b/>
        <w:color w:val="0028A5" w:themeColor="accent1"/>
      </w:rPr>
    </w:tblStylePr>
  </w:style>
  <w:style w:type="paragraph" w:customStyle="1" w:styleId="Fussnotentrennung">
    <w:name w:val="Fussnotentrennung"/>
    <w:basedOn w:val="Fuzeile"/>
    <w:semiHidden/>
    <w:qFormat/>
    <w:rsid w:val="00B40109"/>
  </w:style>
  <w:style w:type="paragraph" w:customStyle="1" w:styleId="Text8Pt">
    <w:name w:val="Text 8 Pt."/>
    <w:basedOn w:val="Standard"/>
    <w:semiHidden/>
    <w:qFormat/>
    <w:rsid w:val="00337D47"/>
    <w:pPr>
      <w:spacing w:line="220" w:lineRule="atLeast"/>
    </w:pPr>
    <w:rPr>
      <w:sz w:val="16"/>
      <w:szCs w:val="16"/>
    </w:rPr>
  </w:style>
  <w:style w:type="table" w:customStyle="1" w:styleId="UZHBeschluss">
    <w:name w:val="UZH: Beschluss"/>
    <w:basedOn w:val="NormaleTabelle"/>
    <w:uiPriority w:val="99"/>
    <w:rsid w:val="0014325C"/>
    <w:tblPr>
      <w:tblCellMar>
        <w:left w:w="0" w:type="dxa"/>
        <w:bottom w:w="204" w:type="dxa"/>
        <w:right w:w="0" w:type="dxa"/>
      </w:tblCellMar>
    </w:tblPr>
  </w:style>
  <w:style w:type="paragraph" w:customStyle="1" w:styleId="Adresse">
    <w:name w:val="Adresse"/>
    <w:basedOn w:val="Kopfzeile"/>
    <w:uiPriority w:val="79"/>
    <w:semiHidden/>
    <w:rsid w:val="005568AB"/>
    <w:pPr>
      <w:spacing w:line="262" w:lineRule="auto"/>
    </w:pPr>
    <w:rPr>
      <w:sz w:val="16"/>
      <w:szCs w:val="16"/>
    </w:rPr>
  </w:style>
  <w:style w:type="character" w:customStyle="1" w:styleId="SourceSansProBoldItalic">
    <w:name w:val="Source Sans Pro Bold Italic"/>
    <w:basedOn w:val="Absatz-Standardschriftart"/>
    <w:uiPriority w:val="1"/>
    <w:qFormat/>
    <w:rsid w:val="00D60048"/>
    <w:rPr>
      <w:rFonts w:ascii="Source Sans Pro" w:hAnsi="Source Sans Pro"/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7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Larissa-Design">
  <a:themeElements>
    <a:clrScheme name="Uni Zürich">
      <a:dk1>
        <a:sysClr val="windowText" lastClr="000000"/>
      </a:dk1>
      <a:lt1>
        <a:sysClr val="window" lastClr="FFFFFF"/>
      </a:lt1>
      <a:dk2>
        <a:srgbClr val="666666"/>
      </a:dk2>
      <a:lt2>
        <a:srgbClr val="D7D7D7"/>
      </a:lt2>
      <a:accent1>
        <a:srgbClr val="0028A5"/>
      </a:accent1>
      <a:accent2>
        <a:srgbClr val="4AC9E3"/>
      </a:accent2>
      <a:accent3>
        <a:srgbClr val="A4D233"/>
      </a:accent3>
      <a:accent4>
        <a:srgbClr val="FFC845"/>
      </a:accent4>
      <a:accent5>
        <a:srgbClr val="FC4C02"/>
      </a:accent5>
      <a:accent6>
        <a:srgbClr val="BF0D3E"/>
      </a:accent6>
      <a:hlink>
        <a:srgbClr val="000000"/>
      </a:hlink>
      <a:folHlink>
        <a:srgbClr val="000000"/>
      </a:folHlink>
    </a:clrScheme>
    <a:fontScheme name="Uni Zürich">
      <a:majorFont>
        <a:latin typeface="Source Sans Pro"/>
        <a:ea typeface=""/>
        <a:cs typeface=""/>
      </a:majorFont>
      <a:minorFont>
        <a:latin typeface="Source Sans Pro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  <a:ln w="6350">
          <a:noFill/>
        </a:ln>
        <a:effectLst/>
      </a:spPr>
      <a:bodyPr wrap="square" lIns="0" tIns="0" rIns="0" bIns="0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594130A2AF244FBF3F304D904ED593" ma:contentTypeVersion="16" ma:contentTypeDescription="Ein neues Dokument erstellen." ma:contentTypeScope="" ma:versionID="4d421d3fbdad61d2657cfee612992f01">
  <xsd:schema xmlns:xsd="http://www.w3.org/2001/XMLSchema" xmlns:xs="http://www.w3.org/2001/XMLSchema" xmlns:p="http://schemas.microsoft.com/office/2006/metadata/properties" xmlns:ns2="c9077d15-72ed-4fec-bcfe-3472729e9195" xmlns:ns3="bc24777f-78b6-4f3c-a73a-d5fa08e4d537" targetNamespace="http://schemas.microsoft.com/office/2006/metadata/properties" ma:root="true" ma:fieldsID="f187d31715227b175495061eefda1085" ns2:_="" ns3:_="">
    <xsd:import namespace="c9077d15-72ed-4fec-bcfe-3472729e9195"/>
    <xsd:import namespace="bc24777f-78b6-4f3c-a73a-d5fa08e4d5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077d15-72ed-4fec-bcfe-3472729e91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7fbe3b91-0d7a-4fca-85de-75d49bc052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4777f-78b6-4f3c-a73a-d5fa08e4d537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523888c3-3691-4ee2-9093-74875a1c94d8}" ma:internalName="TaxCatchAll" ma:showField="CatchAllData" ma:web="bc24777f-78b6-4f3c-a73a-d5fa08e4d5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24777f-78b6-4f3c-a73a-d5fa08e4d537" xsi:nil="true"/>
    <lcf76f155ced4ddcb4097134ff3c332f xmlns="c9077d15-72ed-4fec-bcfe-3472729e9195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Authr</b:Tag>
    <b:SourceType>Book</b:SourceType>
    <b:Guid>{BA01FD2C-EDFC-4D13-8F46-679005D5D2FB}</b:Guid>
    <b:Author>
      <b:Author>
        <b:NameList>
          <b:Person>
            <b:Last>Autor</b:Last>
            <b:First>Anton</b:First>
          </b:Person>
        </b:NameList>
      </b:Author>
    </b:Author>
    <b:Title>Titel</b:Title>
    <b:Year>Jahr</b:Year>
    <b:City>Ort</b:City>
    <b:Publisher>Verleger</b:Publisher>
    <b:RefOrder>1</b:RefOrder>
  </b:Source>
</b:Sources>
</file>

<file path=customXml/itemProps1.xml><?xml version="1.0" encoding="utf-8"?>
<ds:datastoreItem xmlns:ds="http://schemas.openxmlformats.org/officeDocument/2006/customXml" ds:itemID="{691B9E7B-1F5D-4650-8E1E-7519107C43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F7C3C1-E9D2-4D63-8793-ADAEFC74F2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077d15-72ed-4fec-bcfe-3472729e9195"/>
    <ds:schemaRef ds:uri="bc24777f-78b6-4f3c-a73a-d5fa08e4d5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00BED3-F54C-414D-A2A4-3CB9371644D5}">
  <ds:schemaRefs>
    <ds:schemaRef ds:uri="http://schemas.microsoft.com/office/2006/metadata/properties"/>
    <ds:schemaRef ds:uri="http://schemas.microsoft.com/office/infopath/2007/PartnerControls"/>
    <ds:schemaRef ds:uri="bc24777f-78b6-4f3c-a73a-d5fa08e4d537"/>
    <ds:schemaRef ds:uri="c9077d15-72ed-4fec-bcfe-3472729e9195"/>
  </ds:schemaRefs>
</ds:datastoreItem>
</file>

<file path=customXml/itemProps4.xml><?xml version="1.0" encoding="utf-8"?>
<ds:datastoreItem xmlns:ds="http://schemas.openxmlformats.org/officeDocument/2006/customXml" ds:itemID="{A77B781F-CA08-491A-A6F1-F7575EFA3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TRF_Vorlage_Programm_4seitig.dotx</Template>
  <TotalTime>0</TotalTime>
  <Pages>4</Pages>
  <Words>281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dc:description>erstellt durch Vorlagenbauer.ch</dc:description>
  <cp:lastModifiedBy>Andi Gredig</cp:lastModifiedBy>
  <cp:revision>1</cp:revision>
  <cp:lastPrinted>2023-11-15T10:20:00Z</cp:lastPrinted>
  <dcterms:created xsi:type="dcterms:W3CDTF">2024-01-24T13:12:00Z</dcterms:created>
  <dcterms:modified xsi:type="dcterms:W3CDTF">2024-01-24T13:13:00Z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0x0101000E594130A2AF244FBF3F304D904ED593</vt:lpwstr>
  </property>
  <property fmtid="{D5CDD505-2E9C-101B-9397-08002B2CF9AE}" pid="3" name="MediaServiceImageTags">
    <vt:lpwstr/>
  </property>
</Properties>
</file>